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63" w:rsidRDefault="003A4563" w:rsidP="003A45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="005F3866">
        <w:rPr>
          <w:noProof/>
          <w:lang w:eastAsia="ru-RU"/>
        </w:rPr>
        <w:drawing>
          <wp:inline distT="0" distB="0" distL="0" distR="0">
            <wp:extent cx="5017584" cy="7817359"/>
            <wp:effectExtent l="1409700" t="0" r="1402266" b="0"/>
            <wp:docPr id="1" name="Рисунок 1" descr="C:\Users\ПК\Desktop\титул учебного плана 2025-202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титул учебного плана 2025-2026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23244" cy="782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563" w:rsidRDefault="003A4563" w:rsidP="003A456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F7006" w:rsidRDefault="00BF7006" w:rsidP="00BF70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15C48" w:rsidRPr="005F3866" w:rsidRDefault="005F3866" w:rsidP="00BF7006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9. </w:t>
      </w:r>
      <w:r w:rsidR="00BF70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</w:t>
      </w:r>
      <w:r w:rsidR="00B15C48" w:rsidRPr="005F38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B15C48" w:rsidRPr="00BF7006" w:rsidRDefault="00B15C48" w:rsidP="00BF7006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BF7006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B15C48" w:rsidRPr="00BF7006" w:rsidRDefault="00B15C48" w:rsidP="00BF7006">
      <w:pPr>
        <w:pStyle w:val="a6"/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F70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B15C48" w:rsidRPr="00FD419C" w:rsidRDefault="00B15C48" w:rsidP="00BF7006">
      <w:pPr>
        <w:pStyle w:val="a6"/>
        <w:numPr>
          <w:ilvl w:val="0"/>
          <w:numId w:val="23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B15C48" w:rsidRPr="00FD419C" w:rsidRDefault="00B15C48" w:rsidP="00BF7006">
      <w:pPr>
        <w:pStyle w:val="a6"/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Письмо Минпросвещения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B15C48" w:rsidRPr="00FD419C" w:rsidRDefault="00B15C48" w:rsidP="00BF7006">
      <w:pPr>
        <w:pStyle w:val="a6"/>
        <w:numPr>
          <w:ilvl w:val="0"/>
          <w:numId w:val="23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B15C48" w:rsidRPr="00FD419C" w:rsidRDefault="00B15C48" w:rsidP="00BF7006">
      <w:pPr>
        <w:pStyle w:val="a6"/>
        <w:numPr>
          <w:ilvl w:val="0"/>
          <w:numId w:val="23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B15C48" w:rsidRPr="00FD419C" w:rsidRDefault="00B15C48" w:rsidP="00BF7006">
      <w:pPr>
        <w:pStyle w:val="a6"/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AA6869" w:rsidRPr="003413C2" w:rsidRDefault="00B15C48" w:rsidP="003413C2">
      <w:pPr>
        <w:pStyle w:val="a6"/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деятельности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ДДТ «Радуга талантов» - дополнительное образование детей и взрослых по дополнительным общеразвивающим программам и оказание образовательных услуг в интересах личности, общества, государства.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план направлен на достижение цели учреждения и учитывает спрос на дополнительные образовательные услуги. Его содержание определяется следующими факторами: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в учреждении кадровых и материально-технических ресурсов по каждой направленности и программе;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недельной нагрузкой на учащихся по конкретной программе дополнительного образования;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суммарную недельную и годовую нагрузку по реализации каждой программы;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количеством детей, желающих заниматься в конкретных детских объединениях;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числом групп по годам обучения у педагога.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план составлен на основании распределения часов педагогами дополнительного образования согласно штатному расписанию.</w:t>
      </w:r>
    </w:p>
    <w:p w:rsidR="00AA6869" w:rsidRPr="001E1808" w:rsidRDefault="00312145" w:rsidP="00AA6869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Особенности учебного плана</w:t>
      </w:r>
      <w:r w:rsidR="00AA6869"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AA6869" w:rsidRPr="001E1808" w:rsidRDefault="00AA6869" w:rsidP="00107EE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направлен на реализацию целей и задач дополнительног</w:t>
      </w:r>
      <w:r w:rsidR="007159C0">
        <w:rPr>
          <w:rFonts w:ascii="Times New Roman" w:eastAsia="Times New Roman" w:hAnsi="Times New Roman" w:cs="Times New Roman"/>
          <w:sz w:val="24"/>
          <w:szCs w:val="24"/>
          <w:lang w:eastAsia="ru-RU"/>
        </w:rPr>
        <w:t>о образования и ориентирован на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творческих способностей учащихся;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индивидуальных потребностей учащихся в  занятиях физической культурой и спортом;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81488A" w:rsidRPr="0081488A" w:rsidRDefault="00AA6869" w:rsidP="0081488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AA6869" w:rsidRPr="0081488A" w:rsidRDefault="00AA6869" w:rsidP="0081488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 и адаптацию учащихся к жизни в обществе;</w:t>
      </w:r>
    </w:p>
    <w:p w:rsidR="00312145" w:rsidRPr="00637083" w:rsidRDefault="00AA6869" w:rsidP="0063708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 учащихся;</w:t>
      </w:r>
    </w:p>
    <w:p w:rsidR="00694F6A" w:rsidRPr="001E1808" w:rsidRDefault="00312145" w:rsidP="00637083">
      <w:pPr>
        <w:shd w:val="clear" w:color="auto" w:fill="FFFFFF"/>
        <w:spacing w:before="5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</w:t>
      </w:r>
      <w:r w:rsidR="00694F6A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государственных требований;</w:t>
      </w:r>
    </w:p>
    <w:p w:rsidR="00AA6869" w:rsidRPr="001E1808" w:rsidRDefault="00312145" w:rsidP="00637083">
      <w:pPr>
        <w:widowControl w:val="0"/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общей культуры личности  учащихся на основе усвоения минимума содержания образовательных  программ, их адаптация к жизни в обществе, </w:t>
      </w:r>
    </w:p>
    <w:p w:rsidR="00AA6869" w:rsidRPr="001E1808" w:rsidRDefault="00AA6869" w:rsidP="00107EE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основы для осознанного  выбора и последующего освоения профессиональных образовательных программ, </w:t>
      </w:r>
    </w:p>
    <w:p w:rsidR="00AA6869" w:rsidRPr="00694F6A" w:rsidRDefault="00AA6869" w:rsidP="00107EE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семье.</w:t>
      </w:r>
    </w:p>
    <w:p w:rsidR="00AA6869" w:rsidRPr="001E1808" w:rsidRDefault="00AA6869" w:rsidP="00107EEC">
      <w:pPr>
        <w:widowControl w:val="0"/>
        <w:numPr>
          <w:ilvl w:val="1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учебного плана определена условиями деятельности учреждения, запросами родителей и обучающихся, кадровой и материально-технической обеспеченностью образовательного учреждения</w:t>
      </w:r>
    </w:p>
    <w:p w:rsidR="00AA6869" w:rsidRPr="001E1808" w:rsidRDefault="00AA6869" w:rsidP="00107EEC">
      <w:pPr>
        <w:widowControl w:val="0"/>
        <w:numPr>
          <w:ilvl w:val="1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вариативности учебного плана является основополагающим и предполагает как свободный выбор деятельности, так и создание условий для успешности действий ребенка в соответствии с его способностями.</w:t>
      </w:r>
    </w:p>
    <w:p w:rsidR="00AA6869" w:rsidRPr="001E1808" w:rsidRDefault="00AA6869" w:rsidP="00107EEC">
      <w:pPr>
        <w:widowControl w:val="0"/>
        <w:numPr>
          <w:ilvl w:val="1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учебного плана являются модифицированные, интегрированные по содержанию и видам деятельности программы.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 учетом целей и задач учреждения в основу всех программ положены следующие </w:t>
      </w:r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принципы и идеи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общедоступность;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адаптивность к уровню подготовки и развития обучающихся, преемственность, дополнительность, успешность;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сотрудничества взрослых и детей;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соблюдение безопасных условий организации занятий в детских объединениях.</w:t>
      </w:r>
    </w:p>
    <w:p w:rsidR="00AA6869" w:rsidRPr="001E1808" w:rsidRDefault="00432220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2025-2026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учебный план МБУ ДО ДДТ «Радуга талантов» включает дополнительные </w:t>
      </w:r>
      <w:r w:rsidR="00AA6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общеобразовательные 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программы по следующим направленностям: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-физкультурно-спортивная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-социально-гуманитарная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-естественнонаучная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-туристско-</w:t>
      </w:r>
      <w:r w:rsidR="00A3529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краеведческая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869" w:rsidRPr="001E1808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Программы модифицированные, разработаны в соответствии с </w:t>
      </w:r>
      <w:r w:rsidR="005E4AA1" w:rsidRPr="00CB39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 рекомендациями по проектированию и реализации дополнительных общеобразовательных программ в новой редакции от 07.03.2023 г. № 2749/23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адаптированы к условиям МБУ ДО ДДТ «Радуга талантов» и приняты педагогическим советом  МБУ ДО ДДТ «Радуга талантов».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общеобразовательные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общеразвивающие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реализуются в полном объеме, согласно учебному плану и годовому календарному графику.</w:t>
      </w:r>
    </w:p>
    <w:p w:rsidR="00AA6869" w:rsidRPr="001E1808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Реализуемые образовательные программы, предусмотренные учебным планом, обеспечивают полноту всего образовательного процесса обучающихся различных групп, создавая содержательную и технологическую преемственность этапов обучения.</w:t>
      </w:r>
    </w:p>
    <w:p w:rsidR="00AA6869" w:rsidRPr="001E1808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Содержание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образовательных программ соответствует:</w:t>
      </w:r>
    </w:p>
    <w:p w:rsidR="00AA6869" w:rsidRPr="001E1808" w:rsidRDefault="00AA6869" w:rsidP="00107EEC">
      <w:pPr>
        <w:numPr>
          <w:ilvl w:val="0"/>
          <w:numId w:val="4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достижениям мировой культуры, российским традициям;</w:t>
      </w:r>
    </w:p>
    <w:p w:rsidR="00AA6869" w:rsidRPr="001E1808" w:rsidRDefault="00AA6869" w:rsidP="00107EEC">
      <w:pPr>
        <w:numPr>
          <w:ilvl w:val="0"/>
          <w:numId w:val="4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соответствующему   уровню образования;</w:t>
      </w:r>
    </w:p>
    <w:p w:rsidR="00AA6869" w:rsidRPr="001E1808" w:rsidRDefault="00AA6869" w:rsidP="00107EEC">
      <w:pPr>
        <w:numPr>
          <w:ilvl w:val="0"/>
          <w:numId w:val="4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направленностям дополнительных программ;</w:t>
      </w:r>
    </w:p>
    <w:p w:rsidR="00AA6869" w:rsidRPr="001E1808" w:rsidRDefault="00AA6869" w:rsidP="00107EEC">
      <w:pPr>
        <w:numPr>
          <w:ilvl w:val="0"/>
          <w:numId w:val="4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 образовательным технологиям, отраженным в принципах обучения  (индивидуальности, доступности, преемственности, результативност</w:t>
      </w:r>
      <w:r w:rsidR="00A35298">
        <w:rPr>
          <w:rFonts w:ascii="Times New Roman" w:eastAsia="Times New Roman" w:hAnsi="Times New Roman" w:cs="Times New Roman"/>
          <w:sz w:val="24"/>
          <w:szCs w:val="24"/>
          <w:lang w:eastAsia="ru-RU"/>
        </w:rPr>
        <w:t>и); формах и методах обучения (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активных методах обучения, дифференцированного обучения, занятиях, конкурсах, соревнованиях и др.); методах контроля образовательного процесса (анализе результатов деятельности детей); средствах обучения.</w:t>
      </w:r>
    </w:p>
    <w:p w:rsidR="00AA6869" w:rsidRDefault="00AA6869" w:rsidP="00694F6A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учебного плана были учтены санитарно-гигиенические требования к учреждениям дополнительного образования, в частности, рекомендуемый режим занятий в объединениях, нормативы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аполняемости групп на занятиях.</w:t>
      </w:r>
    </w:p>
    <w:p w:rsidR="00AA6869" w:rsidRDefault="00AA6869" w:rsidP="00AA6869">
      <w:pPr>
        <w:shd w:val="clear" w:color="auto" w:fill="FFFFFF"/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занятий по программам учебного плана учащиеся совершенствуют свою физическую подготовку, развивают мышление, память, внимание, выносливость, умения действовать в чрезвычайных ситуациях. Занятия предполагают участие в соревнованиях разного уровня, тренировочных сборах.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направлен на 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овлетворение потребностей детей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94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права обучающихся на качественное дополнительное образование и достижение ими социальной компетентности. Учебный план позволяет организовать в учреждении профилактическую работу с детьми «группы риска».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детей в МБУ ДО ДДТ «Радуга талантов» проводятся в любой день недели, включая воскресные дни и каникулярное время.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  начинаются  не ранее 8.00 и заканчиваются не позднее 20.00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29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 лет), 21.00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(16-18 лет)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 в МБУ ДО ДДТ «Радуга талантов» составляются с учетом того, что они (занятия) являются дополнительной нагрузкой к обязательной учебной работе детей и подростков в школе. Между занятиями в школе и посещением МБУ ДО ДДТ «Радуга талантов» предусмотрен перерыв для отдыха не менее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аса. Продолжительность занятий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не превышает 2 академических  часа: 2 занятия по 30-40 минут с 10 минутным перерывом, в зависимости от возраста учащегося.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процессе педагогами используются различные формы проведения занятий: теоретические (лекции, беседы, рассказ), практические (конкурсы, соревнования),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(развивающие, интеллектуальные),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комбинированные (работа над проектами, учебно-тренировочные сборы).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МБУ ДО ДДТ «Радуга талантов» имеется достаточный банк учебно-методической литературы. В работе детских объединений используются фондовые материалы методического кабинета, специальная литература из личных библиотек педагогов, информационные ресурсы городских библиотек, сети «Интернет», в частности сайты: Гарант, Консультант-плюс, Портал 273-ФЗ, Информационный портал: дополнительное образование, Справочник «Образование», ВФСК ГТО, МО и Н РФ, МО и Н РТ, ГБУ ДО РЦВР, МКУ «Управление образования Агрызского МР РТ» и другие. Работа детских объединений осуществляется по адресам осуществления образовательной деятельности, согласно Уставу МБУ ДО ДДТ «Радуга талантов».</w:t>
      </w:r>
    </w:p>
    <w:p w:rsidR="00432220" w:rsidRPr="001E1808" w:rsidRDefault="00432220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</w:t>
      </w:r>
      <w:r w:rsidR="00A352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 художественн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направленности</w:t>
      </w: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432220">
        <w:rPr>
          <w:rFonts w:ascii="Times New Roman" w:eastAsia="Times New Roman" w:hAnsi="Times New Roman" w:cs="Times New Roman"/>
          <w:sz w:val="24"/>
          <w:szCs w:val="24"/>
          <w:lang w:eastAsia="ru-RU"/>
        </w:rPr>
        <w:t>25-2026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дополнительных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программ:</w:t>
      </w:r>
    </w:p>
    <w:tbl>
      <w:tblPr>
        <w:tblW w:w="144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363"/>
        <w:gridCol w:w="709"/>
        <w:gridCol w:w="709"/>
        <w:gridCol w:w="708"/>
        <w:gridCol w:w="709"/>
        <w:gridCol w:w="851"/>
        <w:gridCol w:w="850"/>
        <w:gridCol w:w="851"/>
      </w:tblGrid>
      <w:tr w:rsidR="00AB6914" w:rsidRPr="005E4AA1" w:rsidTr="003413C2">
        <w:trPr>
          <w:trHeight w:val="301"/>
        </w:trPr>
        <w:tc>
          <w:tcPr>
            <w:tcW w:w="709" w:type="dxa"/>
            <w:vMerge w:val="restart"/>
          </w:tcPr>
          <w:p w:rsidR="00AB6914" w:rsidRPr="00CB39AE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63" w:type="dxa"/>
            <w:vMerge w:val="restart"/>
          </w:tcPr>
          <w:p w:rsidR="00AB6914" w:rsidRPr="00CB39AE" w:rsidRDefault="00AB6914" w:rsidP="0010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 группы дополнительного образования</w:t>
            </w:r>
          </w:p>
        </w:tc>
        <w:tc>
          <w:tcPr>
            <w:tcW w:w="3686" w:type="dxa"/>
            <w:gridSpan w:val="5"/>
          </w:tcPr>
          <w:p w:rsidR="00AB6914" w:rsidRPr="00CB39AE" w:rsidRDefault="00AB6914" w:rsidP="0075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AE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B6914" w:rsidRDefault="00AB6914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13DB0">
              <w:rPr>
                <w:rFonts w:ascii="Times New Roman" w:eastAsia="Times New Roman" w:hAnsi="Times New Roman" w:cs="Times New Roman"/>
                <w:lang w:eastAsia="ru-RU"/>
              </w:rPr>
              <w:t>Всего групп</w:t>
            </w:r>
          </w:p>
          <w:p w:rsidR="00AB6914" w:rsidRPr="00D40846" w:rsidRDefault="00AB6914" w:rsidP="00D4084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AB6914" w:rsidRPr="00CB39AE" w:rsidRDefault="00AB6914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</w:tr>
      <w:tr w:rsidR="00AB6914" w:rsidRPr="005E4AA1" w:rsidTr="003413C2">
        <w:trPr>
          <w:trHeight w:val="133"/>
        </w:trPr>
        <w:tc>
          <w:tcPr>
            <w:tcW w:w="709" w:type="dxa"/>
            <w:vMerge/>
          </w:tcPr>
          <w:p w:rsidR="00AB6914" w:rsidRPr="00CB39AE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vMerge/>
          </w:tcPr>
          <w:p w:rsidR="00AB6914" w:rsidRPr="00CB39AE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B6914" w:rsidRPr="00CB39AE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AB6914" w:rsidRPr="00CB39AE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AB6914" w:rsidRPr="00CB39AE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708" w:type="dxa"/>
          </w:tcPr>
          <w:p w:rsidR="00AB6914" w:rsidRPr="00CB39AE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AB6914" w:rsidRDefault="00AB6914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год</w:t>
            </w:r>
          </w:p>
        </w:tc>
        <w:tc>
          <w:tcPr>
            <w:tcW w:w="851" w:type="dxa"/>
          </w:tcPr>
          <w:p w:rsidR="00AB6914" w:rsidRPr="00CB39AE" w:rsidRDefault="00AB6914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0" w:type="dxa"/>
            <w:vMerge/>
          </w:tcPr>
          <w:p w:rsidR="00AB6914" w:rsidRPr="00CB39AE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AB6914" w:rsidRPr="00CB39AE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914" w:rsidRPr="005E4AA1" w:rsidTr="003413C2">
        <w:tc>
          <w:tcPr>
            <w:tcW w:w="709" w:type="dxa"/>
          </w:tcPr>
          <w:p w:rsidR="00AB6914" w:rsidRPr="007755D7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</w:tcPr>
          <w:p w:rsidR="00AB6914" w:rsidRPr="000D61A1" w:rsidRDefault="00AB691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по хореографии «Росинки-7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AB6914" w:rsidRPr="000D61A1" w:rsidRDefault="00AB6914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B6914" w:rsidRPr="000D61A1" w:rsidRDefault="00AB6914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B6914" w:rsidRPr="000D61A1" w:rsidRDefault="00AB6914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B6914" w:rsidRPr="005E4AA1" w:rsidTr="003413C2">
        <w:tc>
          <w:tcPr>
            <w:tcW w:w="709" w:type="dxa"/>
          </w:tcPr>
          <w:p w:rsidR="00AB6914" w:rsidRPr="007755D7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</w:tcPr>
          <w:p w:rsidR="00AB6914" w:rsidRPr="000D61A1" w:rsidRDefault="00AB691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хореографии «Росинки-4»</w:t>
            </w:r>
          </w:p>
        </w:tc>
        <w:tc>
          <w:tcPr>
            <w:tcW w:w="709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AB6914" w:rsidRPr="000D61A1" w:rsidRDefault="00AB691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B6914" w:rsidRPr="000D61A1" w:rsidRDefault="00AB6914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B6914" w:rsidRPr="005E4AA1" w:rsidTr="003413C2">
        <w:tc>
          <w:tcPr>
            <w:tcW w:w="709" w:type="dxa"/>
          </w:tcPr>
          <w:p w:rsidR="00AB6914" w:rsidRPr="007755D7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</w:tcPr>
          <w:p w:rsidR="00AB6914" w:rsidRPr="000D61A1" w:rsidRDefault="00AB6914" w:rsidP="0052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по хореографии «Росинки-1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B6914" w:rsidRPr="000D61A1" w:rsidRDefault="00AB6914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AB6914" w:rsidRPr="000D61A1" w:rsidRDefault="00AB6914" w:rsidP="00A4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B6914" w:rsidRPr="005E4AA1" w:rsidTr="003413C2">
        <w:tc>
          <w:tcPr>
            <w:tcW w:w="709" w:type="dxa"/>
          </w:tcPr>
          <w:p w:rsidR="00AB6914" w:rsidRPr="007755D7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</w:tcPr>
          <w:p w:rsidR="00AB6914" w:rsidRPr="000D61A1" w:rsidRDefault="00AB691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по хореографии «Росинки-2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AB6914" w:rsidRPr="000D61A1" w:rsidRDefault="00AB6914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B6914" w:rsidRPr="000D61A1" w:rsidRDefault="00AB6914" w:rsidP="00A4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B6914" w:rsidRPr="000D61A1" w:rsidRDefault="00AB691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B6914" w:rsidRPr="008E5C65" w:rsidRDefault="008E5C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B6914" w:rsidRPr="005E4AA1" w:rsidTr="003413C2">
        <w:tc>
          <w:tcPr>
            <w:tcW w:w="709" w:type="dxa"/>
          </w:tcPr>
          <w:p w:rsidR="00AB6914" w:rsidRPr="007755D7" w:rsidRDefault="00AB6914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</w:tcPr>
          <w:p w:rsidR="00AB6914" w:rsidRPr="000D61A1" w:rsidRDefault="00AB6914" w:rsidP="006B7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по хореографии «Росинки-3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B6914" w:rsidRDefault="00AB6914" w:rsidP="00A4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B6914" w:rsidRPr="000D61A1" w:rsidRDefault="00AB691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B6914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B6914" w:rsidRPr="008E5C65" w:rsidRDefault="008E5C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B6914" w:rsidRPr="005E4AA1" w:rsidTr="003413C2">
        <w:tc>
          <w:tcPr>
            <w:tcW w:w="709" w:type="dxa"/>
          </w:tcPr>
          <w:p w:rsidR="00AB6914" w:rsidRPr="007755D7" w:rsidRDefault="00AB6914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3" w:type="dxa"/>
          </w:tcPr>
          <w:p w:rsidR="00AB6914" w:rsidRPr="000D61A1" w:rsidRDefault="00AB6914" w:rsidP="006B7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по хореографии «Росинки-5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B6914" w:rsidRDefault="00AB6914" w:rsidP="00A4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B6914" w:rsidRPr="000D61A1" w:rsidRDefault="00AB691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B6914" w:rsidRPr="000D61A1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B6914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B6914" w:rsidRDefault="00AB691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Pr="007755D7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3" w:type="dxa"/>
          </w:tcPr>
          <w:p w:rsidR="00311DC8" w:rsidRPr="000D61A1" w:rsidRDefault="00311DC8" w:rsidP="00B1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по хореографии «Росинки-6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Pr="000D61A1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0D61A1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311DC8" w:rsidRPr="000D61A1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1DC8" w:rsidRPr="000D61A1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Pr="007755D7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3" w:type="dxa"/>
          </w:tcPr>
          <w:p w:rsidR="00311DC8" w:rsidRPr="000D61A1" w:rsidRDefault="00311DC8" w:rsidP="00B1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по хореографии «Росинки-8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Pr="000D61A1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0D61A1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311DC8" w:rsidRPr="000D61A1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1DC8" w:rsidRPr="000D61A1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Pr="007755D7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3" w:type="dxa"/>
          </w:tcPr>
          <w:p w:rsidR="00311DC8" w:rsidRPr="000D61A1" w:rsidRDefault="00311DC8" w:rsidP="00B15C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по хореографии «Росинки-9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Pr="000D61A1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0D61A1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311DC8" w:rsidRPr="000D61A1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1DC8" w:rsidRPr="000D61A1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Pr="007755D7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63" w:type="dxa"/>
          </w:tcPr>
          <w:p w:rsidR="00311DC8" w:rsidRPr="000D61A1" w:rsidRDefault="00311DC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творчеству «Фантазеры»</w:t>
            </w:r>
          </w:p>
        </w:tc>
        <w:tc>
          <w:tcPr>
            <w:tcW w:w="709" w:type="dxa"/>
          </w:tcPr>
          <w:p w:rsidR="00311DC8" w:rsidRPr="000D61A1" w:rsidRDefault="00311DC8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0D61A1" w:rsidRDefault="00311DC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Pr="007755D7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63" w:type="dxa"/>
          </w:tcPr>
          <w:p w:rsidR="00311DC8" w:rsidRPr="000D61A1" w:rsidRDefault="00311DC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творчеству «Фантазеры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Pr="000D61A1" w:rsidRDefault="00311DC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0D61A1" w:rsidRDefault="00311DC8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Pr="007755D7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63" w:type="dxa"/>
          </w:tcPr>
          <w:p w:rsidR="00311DC8" w:rsidRPr="000D61A1" w:rsidRDefault="00311DC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амма по удмуртскому фольклору «Гуждор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Pr="000D61A1" w:rsidRDefault="00311DC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Pr="000D61A1" w:rsidRDefault="00311DC8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Pr="007755D7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63" w:type="dxa"/>
          </w:tcPr>
          <w:p w:rsidR="00311DC8" w:rsidRPr="000D61A1" w:rsidRDefault="00311DC8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по фольклору «Марийские узоры»</w:t>
            </w:r>
          </w:p>
        </w:tc>
        <w:tc>
          <w:tcPr>
            <w:tcW w:w="709" w:type="dxa"/>
          </w:tcPr>
          <w:p w:rsidR="00311DC8" w:rsidRPr="000D61A1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Pr="000D61A1" w:rsidRDefault="00311DC8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0D61A1" w:rsidRDefault="00311DC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311DC8" w:rsidRPr="000D61A1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1DC8" w:rsidRPr="000D61A1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11DC8" w:rsidRPr="000D61A1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Pr="000D61A1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Pr="007755D7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63" w:type="dxa"/>
          </w:tcPr>
          <w:p w:rsidR="00311DC8" w:rsidRPr="000D61A1" w:rsidRDefault="00311DC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творчеству «Кунеллэ сэхнэ»</w:t>
            </w:r>
          </w:p>
        </w:tc>
        <w:tc>
          <w:tcPr>
            <w:tcW w:w="709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Pr="000D61A1" w:rsidRDefault="00311DC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0D61A1" w:rsidRDefault="00311DC8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Pr="007755D7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63" w:type="dxa"/>
          </w:tcPr>
          <w:p w:rsidR="00311DC8" w:rsidRPr="000D61A1" w:rsidRDefault="00311DC8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еатральному творчеству «Тургай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Pr="000D61A1" w:rsidRDefault="00311DC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Pr="000D61A1" w:rsidRDefault="00311DC8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0D61A1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0D61A1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Pr="000D61A1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Pr="000D61A1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Pr="007755D7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363" w:type="dxa"/>
          </w:tcPr>
          <w:p w:rsidR="00311DC8" w:rsidRPr="000D61A1" w:rsidRDefault="00311DC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творчеству «Буревестник»</w:t>
            </w:r>
          </w:p>
        </w:tc>
        <w:tc>
          <w:tcPr>
            <w:tcW w:w="709" w:type="dxa"/>
          </w:tcPr>
          <w:p w:rsidR="00311DC8" w:rsidRPr="000D61A1" w:rsidRDefault="00311DC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Pr="000D61A1" w:rsidRDefault="00311DC8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Pr="000D61A1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Pr="007755D7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63" w:type="dxa"/>
          </w:tcPr>
          <w:p w:rsidR="00311DC8" w:rsidRPr="000E413F" w:rsidRDefault="00311DC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щая программа  по  вокалу «Отряд Юнармия</w:t>
            </w: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Pr="000E413F" w:rsidRDefault="00311DC8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11DC8" w:rsidRPr="000E413F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0E413F" w:rsidRDefault="00311DC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0E413F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0E413F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Pr="000E413F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Pr="000E413F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63" w:type="dxa"/>
          </w:tcPr>
          <w:p w:rsidR="00311DC8" w:rsidRPr="007755D7" w:rsidRDefault="00311DC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декоративно-прикладному искусству «Мастерица»</w:t>
            </w:r>
          </w:p>
        </w:tc>
        <w:tc>
          <w:tcPr>
            <w:tcW w:w="709" w:type="dxa"/>
          </w:tcPr>
          <w:p w:rsidR="00311DC8" w:rsidRPr="007755D7" w:rsidRDefault="00311DC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Pr="007755D7" w:rsidRDefault="00311DC8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63" w:type="dxa"/>
          </w:tcPr>
          <w:p w:rsidR="00311DC8" w:rsidRPr="007755D7" w:rsidRDefault="00311DC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творчеству «Мирас»</w:t>
            </w:r>
          </w:p>
        </w:tc>
        <w:tc>
          <w:tcPr>
            <w:tcW w:w="709" w:type="dxa"/>
          </w:tcPr>
          <w:p w:rsidR="00311DC8" w:rsidRPr="007755D7" w:rsidRDefault="00311DC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Pr="007755D7" w:rsidRDefault="00311DC8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63" w:type="dxa"/>
          </w:tcPr>
          <w:p w:rsidR="00311DC8" w:rsidRPr="007755D7" w:rsidRDefault="00311DC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декоративно-прикладному искусству «Рукоделие-1»</w:t>
            </w:r>
          </w:p>
        </w:tc>
        <w:tc>
          <w:tcPr>
            <w:tcW w:w="709" w:type="dxa"/>
          </w:tcPr>
          <w:p w:rsidR="00311DC8" w:rsidRPr="007755D7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Pr="007755D7" w:rsidRDefault="00311DC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7755D7" w:rsidRDefault="00311DC8" w:rsidP="006B7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Pr="007755D7" w:rsidRDefault="00311DC8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Pr="007755D7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63" w:type="dxa"/>
          </w:tcPr>
          <w:p w:rsidR="00311DC8" w:rsidRPr="007755D7" w:rsidRDefault="00311DC8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 по  декоративно-прикладному искусству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«Арт-мастер-2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Pr="007755D7" w:rsidRDefault="00311DC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7755D7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63" w:type="dxa"/>
          </w:tcPr>
          <w:p w:rsidR="00311DC8" w:rsidRPr="007755D7" w:rsidRDefault="00311DC8" w:rsidP="00B23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«Матурлык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63" w:type="dxa"/>
          </w:tcPr>
          <w:p w:rsidR="00311DC8" w:rsidRPr="007755D7" w:rsidRDefault="00311DC8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«Театральные таланты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63" w:type="dxa"/>
          </w:tcPr>
          <w:p w:rsidR="00311DC8" w:rsidRPr="007755D7" w:rsidRDefault="00311DC8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«Улыбка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C62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63" w:type="dxa"/>
          </w:tcPr>
          <w:p w:rsidR="00311DC8" w:rsidRPr="007755D7" w:rsidRDefault="00311DC8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«Эдельвейс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63" w:type="dxa"/>
          </w:tcPr>
          <w:p w:rsidR="00311DC8" w:rsidRPr="007755D7" w:rsidRDefault="00311DC8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«Первые шаги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63" w:type="dxa"/>
          </w:tcPr>
          <w:p w:rsidR="00311DC8" w:rsidRPr="007755D7" w:rsidRDefault="00311DC8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программа  по  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декоративно-прикладному искусству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«Мастерская чудес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63" w:type="dxa"/>
          </w:tcPr>
          <w:p w:rsidR="00311DC8" w:rsidRPr="007755D7" w:rsidRDefault="00311DC8" w:rsidP="003B74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хореографии «Мозаика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63" w:type="dxa"/>
          </w:tcPr>
          <w:p w:rsidR="00311DC8" w:rsidRPr="007755D7" w:rsidRDefault="00311DC8" w:rsidP="00D40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журналистике «Каз канаты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63" w:type="dxa"/>
          </w:tcPr>
          <w:p w:rsidR="00311DC8" w:rsidRPr="007755D7" w:rsidRDefault="00311DC8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программа  по  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декоративно-прикладному искусству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«Рукоделкино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363" w:type="dxa"/>
          </w:tcPr>
          <w:p w:rsidR="00311DC8" w:rsidRPr="007755D7" w:rsidRDefault="00311DC8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программа  по  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декоративно-прикладному искусству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«Успех +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63" w:type="dxa"/>
          </w:tcPr>
          <w:p w:rsidR="00311DC8" w:rsidRPr="007755D7" w:rsidRDefault="00311DC8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программа  по  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декоративно-прикладному искусству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«Развивайка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363" w:type="dxa"/>
          </w:tcPr>
          <w:p w:rsidR="00311DC8" w:rsidRPr="007755D7" w:rsidRDefault="00311DC8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художественному творчеству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кисточка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63" w:type="dxa"/>
          </w:tcPr>
          <w:p w:rsidR="00311DC8" w:rsidRPr="007755D7" w:rsidRDefault="00311DC8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художественному творчеству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«Творческая полянка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D4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8363" w:type="dxa"/>
          </w:tcPr>
          <w:p w:rsidR="00311DC8" w:rsidRPr="007755D7" w:rsidRDefault="00311DC8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художественному творчеству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«Страна красок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D4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363" w:type="dxa"/>
          </w:tcPr>
          <w:p w:rsidR="00311DC8" w:rsidRPr="007755D7" w:rsidRDefault="00311DC8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художественному творчеству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«Золотые ручки-1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11DC8" w:rsidRPr="005E4AA1" w:rsidTr="003413C2">
        <w:tc>
          <w:tcPr>
            <w:tcW w:w="709" w:type="dxa"/>
          </w:tcPr>
          <w:p w:rsidR="00311DC8" w:rsidRDefault="00311DC8" w:rsidP="00D4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363" w:type="dxa"/>
          </w:tcPr>
          <w:p w:rsidR="00311DC8" w:rsidRPr="007755D7" w:rsidRDefault="00311DC8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художественному творчеству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«Золотые ручки-2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311DC8" w:rsidRDefault="00311DC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311DC8" w:rsidRPr="007755D7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311DC8" w:rsidRDefault="00311DC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E0642" w:rsidRPr="005E4AA1" w:rsidTr="003413C2">
        <w:tc>
          <w:tcPr>
            <w:tcW w:w="709" w:type="dxa"/>
          </w:tcPr>
          <w:p w:rsidR="00AE0642" w:rsidRDefault="00AE0642" w:rsidP="00D4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363" w:type="dxa"/>
          </w:tcPr>
          <w:p w:rsidR="00AE0642" w:rsidRPr="007755D7" w:rsidRDefault="00AE0642" w:rsidP="00AE0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художественному творчеству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«Алтын битлек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E0642" w:rsidRPr="007755D7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AE0642" w:rsidRPr="007755D7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AE0642" w:rsidRPr="007755D7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0642" w:rsidRPr="005E4AA1" w:rsidTr="003413C2">
        <w:tc>
          <w:tcPr>
            <w:tcW w:w="709" w:type="dxa"/>
          </w:tcPr>
          <w:p w:rsidR="00AE0642" w:rsidRDefault="00AE0642" w:rsidP="00D4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363" w:type="dxa"/>
          </w:tcPr>
          <w:p w:rsidR="00AE0642" w:rsidRPr="007755D7" w:rsidRDefault="00AE0642" w:rsidP="00AE0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художественному творчеству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«Мечта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E0642" w:rsidRPr="007755D7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AE0642" w:rsidRPr="007755D7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AE0642" w:rsidRPr="007755D7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0642" w:rsidRPr="005E4AA1" w:rsidTr="003413C2">
        <w:tc>
          <w:tcPr>
            <w:tcW w:w="709" w:type="dxa"/>
          </w:tcPr>
          <w:p w:rsidR="00AE0642" w:rsidRDefault="00AE0642" w:rsidP="00D4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363" w:type="dxa"/>
          </w:tcPr>
          <w:p w:rsidR="00AE0642" w:rsidRPr="007755D7" w:rsidRDefault="00AE0642" w:rsidP="00AE0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художественному творчеству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«Дуслык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E0642" w:rsidRPr="007755D7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AE0642" w:rsidRPr="007755D7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AE0642" w:rsidRPr="007755D7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E0642" w:rsidRPr="005E4AA1" w:rsidTr="003413C2">
        <w:tc>
          <w:tcPr>
            <w:tcW w:w="709" w:type="dxa"/>
          </w:tcPr>
          <w:p w:rsidR="00AE0642" w:rsidRDefault="00AE0642" w:rsidP="00D4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363" w:type="dxa"/>
          </w:tcPr>
          <w:p w:rsidR="00AE0642" w:rsidRPr="007755D7" w:rsidRDefault="00AE0642" w:rsidP="00AE0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по  художественному творчеству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театра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E0642" w:rsidRPr="007755D7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AE0642" w:rsidRPr="007755D7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AE0642" w:rsidRPr="007755D7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E0642" w:rsidRPr="005E4AA1" w:rsidTr="003413C2">
        <w:trPr>
          <w:trHeight w:val="279"/>
        </w:trPr>
        <w:tc>
          <w:tcPr>
            <w:tcW w:w="709" w:type="dxa"/>
          </w:tcPr>
          <w:p w:rsidR="00AE0642" w:rsidRPr="005E4AA1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</w:tcPr>
          <w:p w:rsidR="00AE0642" w:rsidRPr="007755D7" w:rsidRDefault="00AE0642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AE0642" w:rsidRPr="00C62D0F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</w:tcPr>
          <w:p w:rsidR="00AE0642" w:rsidRPr="00C62D0F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AE0642" w:rsidRPr="00C62D0F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AE0642" w:rsidRPr="00C62D0F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2D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AE0642" w:rsidRPr="00C62D0F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E0642" w:rsidRPr="00C62D0F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</w:tcPr>
          <w:p w:rsidR="00AE0642" w:rsidRPr="00C62D0F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E964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B15C48" w:rsidRDefault="00B15C48" w:rsidP="00C0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B47B64" w:rsidRDefault="00813C37" w:rsidP="00C04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физкультурно-спортивной направленности</w:t>
      </w:r>
    </w:p>
    <w:p w:rsidR="00813C37" w:rsidRPr="00B47B64" w:rsidRDefault="00AB6914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2025-2026</w:t>
      </w:r>
      <w:r w:rsidR="00813C37"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490411" w:rsidRDefault="00813C37" w:rsidP="00B854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  дополнительны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 общеобразовательных общеразвивающих программ:</w:t>
      </w:r>
    </w:p>
    <w:tbl>
      <w:tblPr>
        <w:tblW w:w="1445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7654"/>
        <w:gridCol w:w="709"/>
        <w:gridCol w:w="567"/>
        <w:gridCol w:w="567"/>
        <w:gridCol w:w="567"/>
        <w:gridCol w:w="709"/>
        <w:gridCol w:w="567"/>
        <w:gridCol w:w="709"/>
        <w:gridCol w:w="850"/>
        <w:gridCol w:w="851"/>
      </w:tblGrid>
      <w:tr w:rsidR="00613DB0" w:rsidRPr="00E553C3" w:rsidTr="003413C2">
        <w:trPr>
          <w:trHeight w:val="205"/>
        </w:trPr>
        <w:tc>
          <w:tcPr>
            <w:tcW w:w="709" w:type="dxa"/>
            <w:vMerge w:val="restart"/>
            <w:vAlign w:val="center"/>
          </w:tcPr>
          <w:p w:rsidR="00613DB0" w:rsidRPr="0081488A" w:rsidRDefault="00613DB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п/п</w:t>
            </w:r>
          </w:p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vMerge w:val="restart"/>
            <w:vAlign w:val="center"/>
          </w:tcPr>
          <w:p w:rsidR="00613DB0" w:rsidRPr="00E553C3" w:rsidRDefault="00613DB0" w:rsidP="0081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 группы дополнительного образования</w:t>
            </w:r>
          </w:p>
        </w:tc>
        <w:tc>
          <w:tcPr>
            <w:tcW w:w="4395" w:type="dxa"/>
            <w:gridSpan w:val="7"/>
            <w:vAlign w:val="center"/>
          </w:tcPr>
          <w:p w:rsidR="00613DB0" w:rsidRPr="00E553C3" w:rsidRDefault="00613DB0" w:rsidP="00613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850" w:type="dxa"/>
            <w:vMerge w:val="restart"/>
            <w:vAlign w:val="center"/>
          </w:tcPr>
          <w:p w:rsidR="00613DB0" w:rsidRPr="00E553C3" w:rsidRDefault="00613DB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</w:t>
            </w:r>
          </w:p>
        </w:tc>
        <w:tc>
          <w:tcPr>
            <w:tcW w:w="851" w:type="dxa"/>
            <w:vMerge w:val="restart"/>
            <w:vAlign w:val="center"/>
          </w:tcPr>
          <w:p w:rsidR="00613DB0" w:rsidRPr="00E553C3" w:rsidRDefault="00613DB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613DB0" w:rsidRPr="00E553C3" w:rsidTr="003413C2">
        <w:trPr>
          <w:trHeight w:val="157"/>
        </w:trPr>
        <w:tc>
          <w:tcPr>
            <w:tcW w:w="709" w:type="dxa"/>
            <w:vMerge/>
            <w:vAlign w:val="center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vMerge/>
            <w:vAlign w:val="center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13DB0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67" w:type="dxa"/>
            <w:vAlign w:val="center"/>
          </w:tcPr>
          <w:p w:rsidR="00613DB0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567" w:type="dxa"/>
            <w:vAlign w:val="center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567" w:type="dxa"/>
            <w:vAlign w:val="center"/>
          </w:tcPr>
          <w:p w:rsidR="00613DB0" w:rsidRPr="00E553C3" w:rsidRDefault="00613DB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</w:t>
            </w:r>
          </w:p>
        </w:tc>
        <w:tc>
          <w:tcPr>
            <w:tcW w:w="709" w:type="dxa"/>
            <w:vAlign w:val="center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567" w:type="dxa"/>
            <w:vAlign w:val="center"/>
          </w:tcPr>
          <w:p w:rsidR="00613DB0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год</w:t>
            </w:r>
          </w:p>
        </w:tc>
        <w:tc>
          <w:tcPr>
            <w:tcW w:w="850" w:type="dxa"/>
            <w:vMerge/>
            <w:vAlign w:val="center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613DB0" w:rsidRPr="00E553C3" w:rsidRDefault="00613DB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703" w:rsidRPr="00E553C3" w:rsidTr="003413C2">
        <w:trPr>
          <w:trHeight w:val="167"/>
        </w:trPr>
        <w:tc>
          <w:tcPr>
            <w:tcW w:w="709" w:type="dxa"/>
            <w:vAlign w:val="center"/>
          </w:tcPr>
          <w:p w:rsidR="00150703" w:rsidRPr="00E553C3" w:rsidRDefault="0015070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4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общеразвивающая программа  </w:t>
            </w: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«Баскетбол-1»</w:t>
            </w:r>
          </w:p>
        </w:tc>
        <w:tc>
          <w:tcPr>
            <w:tcW w:w="709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50703" w:rsidRPr="00E553C3" w:rsidRDefault="00150703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E553C3" w:rsidRDefault="0015070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50703" w:rsidRPr="00E553C3" w:rsidTr="003413C2">
        <w:trPr>
          <w:trHeight w:val="167"/>
        </w:trPr>
        <w:tc>
          <w:tcPr>
            <w:tcW w:w="709" w:type="dxa"/>
            <w:vAlign w:val="center"/>
          </w:tcPr>
          <w:p w:rsidR="00150703" w:rsidRDefault="0015070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4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 программа   «Волейбол-2»</w:t>
            </w:r>
          </w:p>
        </w:tc>
        <w:tc>
          <w:tcPr>
            <w:tcW w:w="709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E553C3" w:rsidRDefault="00150703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E553C3" w:rsidRDefault="0015070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50703" w:rsidRPr="00E553C3" w:rsidTr="003413C2">
        <w:trPr>
          <w:trHeight w:val="167"/>
        </w:trPr>
        <w:tc>
          <w:tcPr>
            <w:tcW w:w="709" w:type="dxa"/>
            <w:vAlign w:val="center"/>
          </w:tcPr>
          <w:p w:rsidR="00150703" w:rsidRDefault="0015070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4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ающая программа </w:t>
            </w: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Звезда</w:t>
            </w: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150703" w:rsidRPr="00E553C3" w:rsidRDefault="0015070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50703" w:rsidRPr="00E553C3" w:rsidRDefault="00150703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5070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50703" w:rsidRPr="00E553C3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50703" w:rsidRPr="00E553C3" w:rsidTr="003413C2">
        <w:trPr>
          <w:trHeight w:val="167"/>
        </w:trPr>
        <w:tc>
          <w:tcPr>
            <w:tcW w:w="709" w:type="dxa"/>
            <w:vAlign w:val="center"/>
          </w:tcPr>
          <w:p w:rsidR="00150703" w:rsidRDefault="0015070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4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«Орлы»</w:t>
            </w:r>
          </w:p>
        </w:tc>
        <w:tc>
          <w:tcPr>
            <w:tcW w:w="709" w:type="dxa"/>
            <w:vAlign w:val="center"/>
          </w:tcPr>
          <w:p w:rsidR="00150703" w:rsidRPr="00DB6F65" w:rsidRDefault="0015070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50703" w:rsidRPr="00DB6F65" w:rsidRDefault="00150703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50703" w:rsidRPr="00E553C3" w:rsidTr="003413C2">
        <w:trPr>
          <w:trHeight w:val="167"/>
        </w:trPr>
        <w:tc>
          <w:tcPr>
            <w:tcW w:w="709" w:type="dxa"/>
            <w:vAlign w:val="center"/>
          </w:tcPr>
          <w:p w:rsidR="00150703" w:rsidRDefault="0015070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4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«Бокс-2»</w:t>
            </w:r>
          </w:p>
        </w:tc>
        <w:tc>
          <w:tcPr>
            <w:tcW w:w="709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50703" w:rsidRPr="00DB6F65" w:rsidRDefault="0015070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50703" w:rsidRPr="00E553C3" w:rsidTr="003413C2">
        <w:trPr>
          <w:trHeight w:val="167"/>
        </w:trPr>
        <w:tc>
          <w:tcPr>
            <w:tcW w:w="709" w:type="dxa"/>
            <w:vAlign w:val="center"/>
          </w:tcPr>
          <w:p w:rsidR="00150703" w:rsidRDefault="0015070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4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«Бокс»</w:t>
            </w:r>
          </w:p>
        </w:tc>
        <w:tc>
          <w:tcPr>
            <w:tcW w:w="709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50703" w:rsidRPr="00DB6F65" w:rsidRDefault="0015070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50703" w:rsidRPr="00017BA4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50703" w:rsidRPr="00E553C3" w:rsidTr="003413C2">
        <w:trPr>
          <w:trHeight w:val="167"/>
        </w:trPr>
        <w:tc>
          <w:tcPr>
            <w:tcW w:w="709" w:type="dxa"/>
            <w:vAlign w:val="center"/>
          </w:tcPr>
          <w:p w:rsidR="00150703" w:rsidRDefault="0015070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4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«Спортивная акробатика-4»</w:t>
            </w:r>
          </w:p>
        </w:tc>
        <w:tc>
          <w:tcPr>
            <w:tcW w:w="709" w:type="dxa"/>
            <w:vAlign w:val="center"/>
          </w:tcPr>
          <w:p w:rsidR="00150703" w:rsidRPr="00DB6F65" w:rsidRDefault="00150703" w:rsidP="007D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0703" w:rsidRPr="00E553C3" w:rsidTr="003413C2">
        <w:trPr>
          <w:trHeight w:val="167"/>
        </w:trPr>
        <w:tc>
          <w:tcPr>
            <w:tcW w:w="709" w:type="dxa"/>
            <w:vAlign w:val="center"/>
          </w:tcPr>
          <w:p w:rsidR="00150703" w:rsidRDefault="0015070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4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«Спортивная акробатика-5»</w:t>
            </w:r>
          </w:p>
        </w:tc>
        <w:tc>
          <w:tcPr>
            <w:tcW w:w="709" w:type="dxa"/>
            <w:vAlign w:val="center"/>
          </w:tcPr>
          <w:p w:rsidR="00150703" w:rsidRPr="00DB6F65" w:rsidRDefault="00150703" w:rsidP="007D6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50703" w:rsidRPr="00E553C3" w:rsidTr="003413C2">
        <w:trPr>
          <w:trHeight w:val="167"/>
        </w:trPr>
        <w:tc>
          <w:tcPr>
            <w:tcW w:w="709" w:type="dxa"/>
            <w:vAlign w:val="center"/>
          </w:tcPr>
          <w:p w:rsidR="00150703" w:rsidRDefault="0015070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654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«Спортивная аэробика-3»</w:t>
            </w:r>
          </w:p>
        </w:tc>
        <w:tc>
          <w:tcPr>
            <w:tcW w:w="709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50703" w:rsidRPr="00E553C3" w:rsidTr="003413C2">
        <w:trPr>
          <w:trHeight w:val="167"/>
        </w:trPr>
        <w:tc>
          <w:tcPr>
            <w:tcW w:w="709" w:type="dxa"/>
            <w:vAlign w:val="center"/>
          </w:tcPr>
          <w:p w:rsidR="00150703" w:rsidRDefault="0015070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4" w:type="dxa"/>
            <w:vAlign w:val="center"/>
          </w:tcPr>
          <w:p w:rsidR="00150703" w:rsidRPr="00DB6F65" w:rsidRDefault="00150703" w:rsidP="00150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фитнес-</w:t>
            </w:r>
            <w:r w:rsidRPr="003B7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150703" w:rsidRPr="00DB6F65" w:rsidRDefault="00150703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50703" w:rsidRPr="00DB6F65" w:rsidRDefault="00150703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82A23" w:rsidRPr="00E553C3" w:rsidTr="003413C2">
        <w:trPr>
          <w:trHeight w:val="167"/>
        </w:trPr>
        <w:tc>
          <w:tcPr>
            <w:tcW w:w="709" w:type="dxa"/>
            <w:vAlign w:val="center"/>
          </w:tcPr>
          <w:p w:rsidR="00382A23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4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фитнес-2</w:t>
            </w: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82A23" w:rsidRPr="00E553C3" w:rsidTr="003413C2">
        <w:trPr>
          <w:trHeight w:val="167"/>
        </w:trPr>
        <w:tc>
          <w:tcPr>
            <w:tcW w:w="709" w:type="dxa"/>
            <w:vAlign w:val="center"/>
          </w:tcPr>
          <w:p w:rsidR="00382A23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4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фитнес-3</w:t>
            </w: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382A23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382A23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382A23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82A23" w:rsidRPr="00E553C3" w:rsidTr="003413C2">
        <w:trPr>
          <w:trHeight w:val="167"/>
        </w:trPr>
        <w:tc>
          <w:tcPr>
            <w:tcW w:w="709" w:type="dxa"/>
            <w:vAlign w:val="center"/>
          </w:tcPr>
          <w:p w:rsidR="00382A23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4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фитнес-4</w:t>
            </w: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382A23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382A23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382A23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82A23" w:rsidRPr="00E553C3" w:rsidTr="003413C2">
        <w:trPr>
          <w:trHeight w:val="167"/>
        </w:trPr>
        <w:tc>
          <w:tcPr>
            <w:tcW w:w="709" w:type="dxa"/>
            <w:vAlign w:val="center"/>
          </w:tcPr>
          <w:p w:rsidR="00382A23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4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фитнес-5</w:t>
            </w: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382A23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82A23" w:rsidRPr="00DB6F65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382A23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382A23" w:rsidRDefault="00382A2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3F1A" w:rsidRPr="00E553C3" w:rsidTr="003413C2">
        <w:trPr>
          <w:trHeight w:val="167"/>
        </w:trPr>
        <w:tc>
          <w:tcPr>
            <w:tcW w:w="709" w:type="dxa"/>
            <w:vAlign w:val="center"/>
          </w:tcPr>
          <w:p w:rsidR="001C3F1A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4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«Рукопашный бой-1»</w:t>
            </w:r>
          </w:p>
        </w:tc>
        <w:tc>
          <w:tcPr>
            <w:tcW w:w="709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C3F1A" w:rsidRPr="00DB6F65" w:rsidRDefault="001C3F1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C3F1A" w:rsidRPr="00E553C3" w:rsidTr="003413C2">
        <w:trPr>
          <w:trHeight w:val="167"/>
        </w:trPr>
        <w:tc>
          <w:tcPr>
            <w:tcW w:w="709" w:type="dxa"/>
            <w:vAlign w:val="center"/>
          </w:tcPr>
          <w:p w:rsidR="001C3F1A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4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«Рукопашный бой-2»</w:t>
            </w:r>
          </w:p>
        </w:tc>
        <w:tc>
          <w:tcPr>
            <w:tcW w:w="709" w:type="dxa"/>
            <w:vAlign w:val="center"/>
          </w:tcPr>
          <w:p w:rsidR="001C3F1A" w:rsidRPr="00DB6F65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C3F1A" w:rsidRPr="00DB6F65" w:rsidRDefault="001C3F1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C3F1A" w:rsidRPr="00E553C3" w:rsidTr="003413C2">
        <w:trPr>
          <w:trHeight w:val="167"/>
        </w:trPr>
        <w:tc>
          <w:tcPr>
            <w:tcW w:w="709" w:type="dxa"/>
            <w:vAlign w:val="center"/>
          </w:tcPr>
          <w:p w:rsidR="001C3F1A" w:rsidRPr="00E553C3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654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«Рукопашный бой-3»</w:t>
            </w:r>
          </w:p>
        </w:tc>
        <w:tc>
          <w:tcPr>
            <w:tcW w:w="709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C3F1A" w:rsidRPr="00E553C3" w:rsidTr="003413C2">
        <w:trPr>
          <w:trHeight w:val="167"/>
        </w:trPr>
        <w:tc>
          <w:tcPr>
            <w:tcW w:w="709" w:type="dxa"/>
            <w:vAlign w:val="center"/>
          </w:tcPr>
          <w:p w:rsidR="001C3F1A" w:rsidRPr="00E553C3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4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«Рукопашный бой-4»</w:t>
            </w:r>
          </w:p>
        </w:tc>
        <w:tc>
          <w:tcPr>
            <w:tcW w:w="709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C3F1A" w:rsidRPr="00E553C3" w:rsidTr="003413C2">
        <w:trPr>
          <w:trHeight w:val="167"/>
        </w:trPr>
        <w:tc>
          <w:tcPr>
            <w:tcW w:w="709" w:type="dxa"/>
            <w:vAlign w:val="center"/>
          </w:tcPr>
          <w:p w:rsidR="001C3F1A" w:rsidRPr="00E553C3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4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«Рукопашный бой-6»</w:t>
            </w:r>
          </w:p>
        </w:tc>
        <w:tc>
          <w:tcPr>
            <w:tcW w:w="709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C3F1A" w:rsidRPr="003B743C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</w:tr>
      <w:tr w:rsidR="001C3F1A" w:rsidRPr="00E553C3" w:rsidTr="003413C2">
        <w:trPr>
          <w:trHeight w:val="167"/>
        </w:trPr>
        <w:tc>
          <w:tcPr>
            <w:tcW w:w="709" w:type="dxa"/>
            <w:vAlign w:val="center"/>
          </w:tcPr>
          <w:p w:rsidR="001C3F1A" w:rsidRPr="00E553C3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4" w:type="dxa"/>
            <w:vAlign w:val="center"/>
          </w:tcPr>
          <w:p w:rsidR="001C3F1A" w:rsidRPr="00440311" w:rsidRDefault="001C3F1A" w:rsidP="00B23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  «Рукопашный бой-7</w:t>
            </w: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Default="001C3F1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F1A" w:rsidRPr="00DB6F65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C3F1A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C3F1A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C3F1A" w:rsidRPr="00E553C3" w:rsidTr="003413C2">
        <w:trPr>
          <w:trHeight w:val="171"/>
        </w:trPr>
        <w:tc>
          <w:tcPr>
            <w:tcW w:w="709" w:type="dxa"/>
            <w:vAlign w:val="center"/>
          </w:tcPr>
          <w:p w:rsidR="001C3F1A" w:rsidRPr="00E553C3" w:rsidRDefault="006834F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54" w:type="dxa"/>
            <w:vAlign w:val="center"/>
          </w:tcPr>
          <w:p w:rsidR="001C3F1A" w:rsidRPr="00440311" w:rsidRDefault="001C3F1A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«Баскетбол-3»</w:t>
            </w:r>
          </w:p>
        </w:tc>
        <w:tc>
          <w:tcPr>
            <w:tcW w:w="709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440311" w:rsidRDefault="001C3F1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440311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C3F1A" w:rsidRPr="00440311" w:rsidRDefault="001C3F1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C3F1A" w:rsidRPr="00440311" w:rsidRDefault="001C3F1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440311" w:rsidRDefault="001C3F1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F1A" w:rsidRPr="00440311" w:rsidRDefault="001C3F1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C3F1A" w:rsidRPr="00440311" w:rsidRDefault="001C3F1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C3F1A" w:rsidRPr="00440311" w:rsidRDefault="001C3F1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C3F1A" w:rsidRPr="00E553C3" w:rsidTr="003413C2">
        <w:trPr>
          <w:trHeight w:val="171"/>
        </w:trPr>
        <w:tc>
          <w:tcPr>
            <w:tcW w:w="709" w:type="dxa"/>
            <w:vAlign w:val="center"/>
          </w:tcPr>
          <w:p w:rsidR="001C3F1A" w:rsidRPr="00E553C3" w:rsidRDefault="006834F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54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 «Волейбол-4»</w:t>
            </w:r>
          </w:p>
        </w:tc>
        <w:tc>
          <w:tcPr>
            <w:tcW w:w="709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440311" w:rsidRDefault="001C3F1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440311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C3F1A" w:rsidRPr="00E553C3" w:rsidTr="003413C2">
        <w:trPr>
          <w:trHeight w:val="175"/>
        </w:trPr>
        <w:tc>
          <w:tcPr>
            <w:tcW w:w="709" w:type="dxa"/>
            <w:vAlign w:val="center"/>
          </w:tcPr>
          <w:p w:rsidR="001C3F1A" w:rsidRPr="00E553C3" w:rsidRDefault="006834F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54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«Волейбол-6»</w:t>
            </w:r>
          </w:p>
        </w:tc>
        <w:tc>
          <w:tcPr>
            <w:tcW w:w="709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440311" w:rsidRDefault="001C3F1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440311" w:rsidRDefault="001C3F1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1C3F1A" w:rsidRPr="00440311" w:rsidRDefault="001C3F1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834FA" w:rsidRPr="00E553C3" w:rsidTr="003413C2">
        <w:trPr>
          <w:trHeight w:val="175"/>
        </w:trPr>
        <w:tc>
          <w:tcPr>
            <w:tcW w:w="709" w:type="dxa"/>
            <w:vAlign w:val="center"/>
          </w:tcPr>
          <w:p w:rsidR="006834FA" w:rsidRPr="00E553C3" w:rsidRDefault="006834F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54" w:type="dxa"/>
            <w:vAlign w:val="center"/>
          </w:tcPr>
          <w:p w:rsidR="006834FA" w:rsidRPr="00440311" w:rsidRDefault="006834FA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Волейбол-7</w:t>
            </w: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6834FA" w:rsidRPr="00450349" w:rsidRDefault="006834F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6834FA" w:rsidRPr="00450349" w:rsidRDefault="006834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834FA" w:rsidRPr="00450349" w:rsidRDefault="006834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34FA" w:rsidRPr="00450349" w:rsidRDefault="006834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834FA" w:rsidRPr="00450349" w:rsidRDefault="006834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834FA" w:rsidRPr="00450349" w:rsidRDefault="00311DC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834FA" w:rsidRPr="00E553C3" w:rsidTr="003413C2">
        <w:trPr>
          <w:trHeight w:val="175"/>
        </w:trPr>
        <w:tc>
          <w:tcPr>
            <w:tcW w:w="709" w:type="dxa"/>
            <w:vAlign w:val="center"/>
          </w:tcPr>
          <w:p w:rsidR="006834FA" w:rsidRPr="00E553C3" w:rsidRDefault="006834F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54" w:type="dxa"/>
            <w:vAlign w:val="center"/>
          </w:tcPr>
          <w:p w:rsidR="006834FA" w:rsidRPr="00440311" w:rsidRDefault="006834FA" w:rsidP="00B23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ограмма  «Баскетбол-2</w:t>
            </w: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6834FA" w:rsidRPr="00450349" w:rsidRDefault="006834F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6834FA" w:rsidRPr="00450349" w:rsidRDefault="006834FA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834FA" w:rsidRPr="00450349" w:rsidRDefault="006834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34FA" w:rsidRPr="00450349" w:rsidRDefault="006834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834FA" w:rsidRPr="00450349" w:rsidRDefault="006834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834FA" w:rsidRDefault="006834F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834FA" w:rsidRPr="00E553C3" w:rsidTr="003413C2">
        <w:trPr>
          <w:trHeight w:val="70"/>
        </w:trPr>
        <w:tc>
          <w:tcPr>
            <w:tcW w:w="709" w:type="dxa"/>
            <w:vAlign w:val="center"/>
          </w:tcPr>
          <w:p w:rsidR="006834FA" w:rsidRPr="00E553C3" w:rsidRDefault="006834F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54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«Беркут»</w:t>
            </w:r>
          </w:p>
        </w:tc>
        <w:tc>
          <w:tcPr>
            <w:tcW w:w="709" w:type="dxa"/>
            <w:vAlign w:val="center"/>
          </w:tcPr>
          <w:p w:rsidR="006834FA" w:rsidRPr="00450349" w:rsidRDefault="006834F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6834FA" w:rsidRPr="00450349" w:rsidRDefault="006834F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834FA" w:rsidRPr="00E553C3" w:rsidTr="003413C2">
        <w:trPr>
          <w:trHeight w:val="70"/>
        </w:trPr>
        <w:tc>
          <w:tcPr>
            <w:tcW w:w="709" w:type="dxa"/>
            <w:vAlign w:val="center"/>
          </w:tcPr>
          <w:p w:rsidR="006834FA" w:rsidRDefault="006834F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54" w:type="dxa"/>
            <w:vAlign w:val="center"/>
          </w:tcPr>
          <w:p w:rsidR="006834FA" w:rsidRPr="00450349" w:rsidRDefault="006834FA" w:rsidP="00B238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«Волейбол-1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834FA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834FA" w:rsidRPr="00E553C3" w:rsidTr="003413C2">
        <w:trPr>
          <w:trHeight w:val="70"/>
        </w:trPr>
        <w:tc>
          <w:tcPr>
            <w:tcW w:w="709" w:type="dxa"/>
            <w:vAlign w:val="center"/>
          </w:tcPr>
          <w:p w:rsidR="006834FA" w:rsidRDefault="006834F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7654" w:type="dxa"/>
            <w:vAlign w:val="center"/>
          </w:tcPr>
          <w:p w:rsidR="006834FA" w:rsidRPr="00450349" w:rsidRDefault="006834FA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«Баскетбол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834FA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834FA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834FA" w:rsidRPr="00E553C3" w:rsidTr="003413C2">
        <w:trPr>
          <w:trHeight w:val="70"/>
        </w:trPr>
        <w:tc>
          <w:tcPr>
            <w:tcW w:w="709" w:type="dxa"/>
            <w:vAlign w:val="center"/>
          </w:tcPr>
          <w:p w:rsidR="006834FA" w:rsidRDefault="006834FA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54" w:type="dxa"/>
            <w:vAlign w:val="center"/>
          </w:tcPr>
          <w:p w:rsidR="006834FA" w:rsidRPr="00450349" w:rsidRDefault="006834FA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«Волейбол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6834FA" w:rsidRDefault="006834F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834FA" w:rsidRPr="00450349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834FA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834FA" w:rsidRDefault="006834FA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7594" w:rsidRPr="00E553C3" w:rsidTr="003413C2">
        <w:trPr>
          <w:trHeight w:val="70"/>
        </w:trPr>
        <w:tc>
          <w:tcPr>
            <w:tcW w:w="709" w:type="dxa"/>
            <w:vAlign w:val="center"/>
          </w:tcPr>
          <w:p w:rsidR="00677594" w:rsidRDefault="00677594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54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«Шахматы-2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77594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77594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7594" w:rsidRPr="00E553C3" w:rsidTr="003413C2">
        <w:trPr>
          <w:trHeight w:val="70"/>
        </w:trPr>
        <w:tc>
          <w:tcPr>
            <w:tcW w:w="709" w:type="dxa"/>
            <w:vAlign w:val="center"/>
          </w:tcPr>
          <w:p w:rsidR="00677594" w:rsidRDefault="00677594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54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«Шахматы-3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B15C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77594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77594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7594" w:rsidRPr="00E553C3" w:rsidTr="003413C2">
        <w:trPr>
          <w:trHeight w:val="70"/>
        </w:trPr>
        <w:tc>
          <w:tcPr>
            <w:tcW w:w="709" w:type="dxa"/>
            <w:vAlign w:val="center"/>
          </w:tcPr>
          <w:p w:rsidR="00677594" w:rsidRDefault="00677594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54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«Спортивные игры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77594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77594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77594" w:rsidRPr="00E553C3" w:rsidTr="003413C2">
        <w:trPr>
          <w:trHeight w:val="70"/>
        </w:trPr>
        <w:tc>
          <w:tcPr>
            <w:tcW w:w="709" w:type="dxa"/>
            <w:vAlign w:val="center"/>
          </w:tcPr>
          <w:p w:rsidR="00677594" w:rsidRDefault="00677594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54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«Юный шахматист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677594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77594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77594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77594" w:rsidRPr="00E553C3" w:rsidTr="003413C2">
        <w:trPr>
          <w:trHeight w:val="70"/>
        </w:trPr>
        <w:tc>
          <w:tcPr>
            <w:tcW w:w="709" w:type="dxa"/>
            <w:vAlign w:val="center"/>
          </w:tcPr>
          <w:p w:rsidR="00677594" w:rsidRDefault="00677594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54" w:type="dxa"/>
            <w:vAlign w:val="center"/>
          </w:tcPr>
          <w:p w:rsidR="00677594" w:rsidRPr="00450349" w:rsidRDefault="00677594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«Будь здоров!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677594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677594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77594" w:rsidRPr="00450349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77594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677594" w:rsidRDefault="00677594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9644D" w:rsidRPr="00E553C3" w:rsidTr="003413C2">
        <w:trPr>
          <w:trHeight w:val="70"/>
        </w:trPr>
        <w:tc>
          <w:tcPr>
            <w:tcW w:w="709" w:type="dxa"/>
            <w:vAlign w:val="center"/>
          </w:tcPr>
          <w:p w:rsidR="00E9644D" w:rsidRDefault="00E9644D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54" w:type="dxa"/>
            <w:vAlign w:val="center"/>
          </w:tcPr>
          <w:p w:rsidR="00E9644D" w:rsidRPr="00450349" w:rsidRDefault="00E9644D" w:rsidP="005F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 программа «Юнармия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E9644D" w:rsidRDefault="00E9644D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E9644D" w:rsidRDefault="00E9644D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9644D" w:rsidRPr="00450349" w:rsidRDefault="00E9644D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9644D" w:rsidRPr="00450349" w:rsidRDefault="00E9644D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E9644D" w:rsidRPr="00450349" w:rsidRDefault="00E9644D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</w:tcPr>
          <w:p w:rsidR="00E9644D" w:rsidRPr="00450349" w:rsidRDefault="00E9644D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E9644D" w:rsidRPr="00450349" w:rsidRDefault="00E9644D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E9644D" w:rsidRDefault="00E9644D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E9644D" w:rsidRDefault="00E9644D" w:rsidP="007119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9644D" w:rsidRPr="00E553C3" w:rsidTr="003413C2">
        <w:trPr>
          <w:trHeight w:val="350"/>
        </w:trPr>
        <w:tc>
          <w:tcPr>
            <w:tcW w:w="709" w:type="dxa"/>
            <w:vAlign w:val="center"/>
          </w:tcPr>
          <w:p w:rsidR="00E9644D" w:rsidRPr="00E553C3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4" w:type="dxa"/>
            <w:vAlign w:val="center"/>
          </w:tcPr>
          <w:p w:rsidR="00E9644D" w:rsidRPr="00F44C1A" w:rsidRDefault="00E9644D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vAlign w:val="center"/>
          </w:tcPr>
          <w:p w:rsidR="00E9644D" w:rsidRPr="006834FA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vAlign w:val="center"/>
          </w:tcPr>
          <w:p w:rsidR="00E9644D" w:rsidRPr="006834FA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E9644D" w:rsidRPr="006834FA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vAlign w:val="center"/>
          </w:tcPr>
          <w:p w:rsidR="00E9644D" w:rsidRPr="000642D6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:rsidR="00E9644D" w:rsidRPr="000642D6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E9644D" w:rsidRPr="000642D6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E9644D" w:rsidRPr="000642D6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2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E9644D" w:rsidRPr="000642D6" w:rsidRDefault="00E9644D" w:rsidP="00064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vAlign w:val="center"/>
          </w:tcPr>
          <w:p w:rsidR="00E9644D" w:rsidRPr="00A5457F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162</w:t>
            </w:r>
          </w:p>
        </w:tc>
      </w:tr>
    </w:tbl>
    <w:p w:rsidR="000642D6" w:rsidRPr="003312B6" w:rsidRDefault="000642D6" w:rsidP="00813C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13C37" w:rsidRPr="00B03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B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социально-гуманитарной направленности</w:t>
      </w:r>
    </w:p>
    <w:p w:rsidR="00813C37" w:rsidRPr="00B03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B6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5457F">
        <w:rPr>
          <w:rFonts w:ascii="Times New Roman" w:eastAsia="Times New Roman" w:hAnsi="Times New Roman" w:cs="Times New Roman"/>
          <w:sz w:val="24"/>
          <w:szCs w:val="24"/>
          <w:lang w:eastAsia="ru-RU"/>
        </w:rPr>
        <w:t>а 2025-2026</w:t>
      </w:r>
      <w:r w:rsidRPr="00B03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B03B64" w:rsidRDefault="00813C37" w:rsidP="00B854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  дополнительных   общеобразовательных общеразвивающих   программ:</w:t>
      </w:r>
    </w:p>
    <w:tbl>
      <w:tblPr>
        <w:tblW w:w="15063" w:type="dxa"/>
        <w:jc w:val="center"/>
        <w:tblInd w:w="1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8179"/>
        <w:gridCol w:w="1128"/>
        <w:gridCol w:w="1030"/>
        <w:gridCol w:w="1087"/>
        <w:gridCol w:w="847"/>
        <w:gridCol w:w="1131"/>
        <w:gridCol w:w="953"/>
      </w:tblGrid>
      <w:tr w:rsidR="00A5457F" w:rsidRPr="00B47B64" w:rsidTr="007232AC">
        <w:trPr>
          <w:trHeight w:val="333"/>
          <w:jc w:val="center"/>
        </w:trPr>
        <w:tc>
          <w:tcPr>
            <w:tcW w:w="708" w:type="dxa"/>
            <w:vMerge w:val="restart"/>
          </w:tcPr>
          <w:p w:rsidR="00A5457F" w:rsidRPr="00B47B64" w:rsidRDefault="00A545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5457F" w:rsidRPr="00B47B64" w:rsidRDefault="00A545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179" w:type="dxa"/>
            <w:vMerge w:val="restart"/>
          </w:tcPr>
          <w:p w:rsidR="00A5457F" w:rsidRDefault="00A545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программы группы </w:t>
            </w:r>
          </w:p>
          <w:p w:rsidR="00A5457F" w:rsidRPr="00B47B64" w:rsidRDefault="00A545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4092" w:type="dxa"/>
            <w:gridSpan w:val="4"/>
          </w:tcPr>
          <w:p w:rsidR="00A5457F" w:rsidRPr="00B47B64" w:rsidRDefault="00A5457F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131" w:type="dxa"/>
          </w:tcPr>
          <w:p w:rsidR="00A5457F" w:rsidRDefault="00A5457F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A5457F" w:rsidRPr="00B47B64" w:rsidRDefault="00A5457F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953" w:type="dxa"/>
          </w:tcPr>
          <w:p w:rsidR="00A5457F" w:rsidRPr="00B47B64" w:rsidRDefault="00A545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3312B6" w:rsidRPr="00B47B64" w:rsidTr="007232AC">
        <w:trPr>
          <w:trHeight w:val="313"/>
          <w:jc w:val="center"/>
        </w:trPr>
        <w:tc>
          <w:tcPr>
            <w:tcW w:w="708" w:type="dxa"/>
            <w:vMerge/>
          </w:tcPr>
          <w:p w:rsidR="00A5457F" w:rsidRPr="00B47B64" w:rsidRDefault="00A545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9" w:type="dxa"/>
            <w:vMerge/>
          </w:tcPr>
          <w:p w:rsidR="00A5457F" w:rsidRPr="00B47B64" w:rsidRDefault="00A545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A5457F" w:rsidRPr="00B47B64" w:rsidRDefault="00A545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030" w:type="dxa"/>
          </w:tcPr>
          <w:p w:rsidR="00A5457F" w:rsidRPr="00B47B64" w:rsidRDefault="00A545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1087" w:type="dxa"/>
          </w:tcPr>
          <w:p w:rsidR="00A5457F" w:rsidRPr="00B47B64" w:rsidRDefault="00A545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847" w:type="dxa"/>
          </w:tcPr>
          <w:p w:rsidR="00A5457F" w:rsidRPr="00B47B64" w:rsidRDefault="00A545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</w:t>
            </w:r>
          </w:p>
        </w:tc>
        <w:tc>
          <w:tcPr>
            <w:tcW w:w="1131" w:type="dxa"/>
          </w:tcPr>
          <w:p w:rsidR="00A5457F" w:rsidRPr="00B47B64" w:rsidRDefault="00A545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</w:tcPr>
          <w:p w:rsidR="00A5457F" w:rsidRPr="00B47B64" w:rsidRDefault="00A545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935838" w:rsidRPr="00A30EE1" w:rsidRDefault="00935838" w:rsidP="003312B6">
            <w:pPr>
              <w:spacing w:after="0" w:line="240" w:lineRule="auto"/>
              <w:ind w:right="-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79" w:type="dxa"/>
          </w:tcPr>
          <w:p w:rsidR="00935838" w:rsidRPr="00A30EE1" w:rsidRDefault="00935838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«Эрудит плюс-1»</w:t>
            </w:r>
          </w:p>
        </w:tc>
        <w:tc>
          <w:tcPr>
            <w:tcW w:w="1128" w:type="dxa"/>
          </w:tcPr>
          <w:p w:rsidR="00935838" w:rsidRPr="00A30EE1" w:rsidRDefault="00935838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35838" w:rsidRPr="00A30EE1" w:rsidRDefault="00935838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35838" w:rsidRPr="00A30EE1" w:rsidRDefault="0093583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935838" w:rsidRPr="00A30EE1" w:rsidRDefault="0093583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" w:type="dxa"/>
          </w:tcPr>
          <w:p w:rsidR="00935838" w:rsidRPr="00A30EE1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935838" w:rsidRPr="00A30EE1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935838" w:rsidRPr="00A30EE1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79" w:type="dxa"/>
          </w:tcPr>
          <w:p w:rsidR="00935838" w:rsidRPr="00A30EE1" w:rsidRDefault="00935838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«Эрудит плюс-2»</w:t>
            </w:r>
          </w:p>
        </w:tc>
        <w:tc>
          <w:tcPr>
            <w:tcW w:w="1128" w:type="dxa"/>
          </w:tcPr>
          <w:p w:rsidR="00935838" w:rsidRPr="00A30EE1" w:rsidRDefault="00935838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35838" w:rsidRPr="00A30EE1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35838" w:rsidRPr="00A30EE1" w:rsidRDefault="0093583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935838" w:rsidRPr="00A30EE1" w:rsidRDefault="0093583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" w:type="dxa"/>
          </w:tcPr>
          <w:p w:rsidR="00935838" w:rsidRPr="00A30EE1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935838" w:rsidRPr="00A30EE1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935838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79" w:type="dxa"/>
          </w:tcPr>
          <w:p w:rsidR="00935838" w:rsidRPr="00C131BC" w:rsidRDefault="00935838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Чудеса окружающего мира</w:t>
            </w: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35838" w:rsidRPr="00C131BC" w:rsidRDefault="0093583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935838" w:rsidRPr="00A30EE1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79" w:type="dxa"/>
          </w:tcPr>
          <w:p w:rsidR="00935838" w:rsidRPr="00C131BC" w:rsidRDefault="00935838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«Лесенка знаний-1»</w:t>
            </w:r>
          </w:p>
        </w:tc>
        <w:tc>
          <w:tcPr>
            <w:tcW w:w="1128" w:type="dxa"/>
          </w:tcPr>
          <w:p w:rsidR="00935838" w:rsidRPr="00C131BC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35838" w:rsidRPr="00C131BC" w:rsidRDefault="0093583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935838" w:rsidRPr="00C131BC" w:rsidRDefault="0093583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" w:type="dxa"/>
          </w:tcPr>
          <w:p w:rsidR="00935838" w:rsidRPr="00C131BC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935838" w:rsidRPr="00A30EE1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935838" w:rsidRPr="00A30EE1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79" w:type="dxa"/>
          </w:tcPr>
          <w:p w:rsidR="00935838" w:rsidRPr="00C131BC" w:rsidRDefault="00935838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«Лесенка знаний-2»</w:t>
            </w:r>
          </w:p>
        </w:tc>
        <w:tc>
          <w:tcPr>
            <w:tcW w:w="1128" w:type="dxa"/>
          </w:tcPr>
          <w:p w:rsidR="00935838" w:rsidRPr="00C131BC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35838" w:rsidRPr="00C131BC" w:rsidRDefault="0093583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935838" w:rsidRPr="00C131BC" w:rsidRDefault="0093583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" w:type="dxa"/>
          </w:tcPr>
          <w:p w:rsidR="00935838" w:rsidRPr="00C131BC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935838" w:rsidRPr="00A30EE1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935838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79" w:type="dxa"/>
          </w:tcPr>
          <w:p w:rsidR="00935838" w:rsidRPr="00C131BC" w:rsidRDefault="00935838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«Хочу все знать-1»</w:t>
            </w:r>
          </w:p>
        </w:tc>
        <w:tc>
          <w:tcPr>
            <w:tcW w:w="1128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35838" w:rsidRPr="00C131BC" w:rsidRDefault="0093583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935838" w:rsidRPr="00C131BC" w:rsidRDefault="0093583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935838" w:rsidRPr="00A30EE1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935838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79" w:type="dxa"/>
          </w:tcPr>
          <w:p w:rsidR="00935838" w:rsidRPr="00C131BC" w:rsidRDefault="00935838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«Хочу </w:t>
            </w: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знать-2»</w:t>
            </w:r>
          </w:p>
        </w:tc>
        <w:tc>
          <w:tcPr>
            <w:tcW w:w="1128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935838" w:rsidRPr="00C131BC" w:rsidRDefault="00935838" w:rsidP="00B23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935838" w:rsidRPr="00C131BC" w:rsidRDefault="0093583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1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935838" w:rsidRPr="00A30EE1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935838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179" w:type="dxa"/>
          </w:tcPr>
          <w:p w:rsidR="00935838" w:rsidRPr="00C131BC" w:rsidRDefault="00935838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программа «Художественное слово</w:t>
            </w: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-1»</w:t>
            </w:r>
          </w:p>
        </w:tc>
        <w:tc>
          <w:tcPr>
            <w:tcW w:w="1128" w:type="dxa"/>
          </w:tcPr>
          <w:p w:rsidR="00935838" w:rsidRPr="00C131BC" w:rsidRDefault="0093583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35838" w:rsidRPr="00C131BC" w:rsidRDefault="0093583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935838" w:rsidRPr="00A30EE1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935838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79" w:type="dxa"/>
          </w:tcPr>
          <w:p w:rsidR="00935838" w:rsidRPr="00C131BC" w:rsidRDefault="00935838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программа «Художественное слово</w:t>
            </w: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-2»</w:t>
            </w:r>
          </w:p>
        </w:tc>
        <w:tc>
          <w:tcPr>
            <w:tcW w:w="1128" w:type="dxa"/>
          </w:tcPr>
          <w:p w:rsidR="00935838" w:rsidRPr="00C131BC" w:rsidRDefault="0093583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35838" w:rsidRPr="00C131BC" w:rsidRDefault="0093583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935838" w:rsidRPr="00A30EE1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935838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79" w:type="dxa"/>
          </w:tcPr>
          <w:p w:rsidR="00935838" w:rsidRPr="00C131BC" w:rsidRDefault="00935838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«Умники и умницы-1»</w:t>
            </w:r>
          </w:p>
        </w:tc>
        <w:tc>
          <w:tcPr>
            <w:tcW w:w="1128" w:type="dxa"/>
          </w:tcPr>
          <w:p w:rsidR="00935838" w:rsidRPr="00C131BC" w:rsidRDefault="0093583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35838" w:rsidRPr="00C131BC" w:rsidRDefault="0093583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935838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79" w:type="dxa"/>
          </w:tcPr>
          <w:p w:rsidR="00935838" w:rsidRDefault="00935838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«Умники и умницы-2»</w:t>
            </w:r>
          </w:p>
          <w:p w:rsidR="00E9644D" w:rsidRPr="00C131BC" w:rsidRDefault="00E9644D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935838" w:rsidRPr="00C131BC" w:rsidRDefault="0093583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35838" w:rsidRPr="00C131BC" w:rsidRDefault="0093583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935838" w:rsidRDefault="00935838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79" w:type="dxa"/>
          </w:tcPr>
          <w:p w:rsidR="00935838" w:rsidRPr="00C131BC" w:rsidRDefault="00935838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«Психология для школьников»</w:t>
            </w:r>
          </w:p>
        </w:tc>
        <w:tc>
          <w:tcPr>
            <w:tcW w:w="1128" w:type="dxa"/>
          </w:tcPr>
          <w:p w:rsidR="00935838" w:rsidRPr="00C131BC" w:rsidRDefault="00935838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935838" w:rsidRPr="00C131BC" w:rsidRDefault="00935838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935838" w:rsidRPr="00C131BC" w:rsidRDefault="00935838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79" w:type="dxa"/>
          </w:tcPr>
          <w:p w:rsidR="00EF0CB9" w:rsidRPr="00C131BC" w:rsidRDefault="00EF0CB9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«Увлекательный английский-1»</w:t>
            </w:r>
          </w:p>
        </w:tc>
        <w:tc>
          <w:tcPr>
            <w:tcW w:w="1128" w:type="dxa"/>
          </w:tcPr>
          <w:p w:rsidR="00EF0CB9" w:rsidRPr="00C131BC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F0CB9" w:rsidRPr="00C131BC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C131BC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Pr="00C131BC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C131BC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C131BC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79" w:type="dxa"/>
          </w:tcPr>
          <w:p w:rsidR="00EF0CB9" w:rsidRPr="00C131BC" w:rsidRDefault="00EF0CB9" w:rsidP="00C0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«Арт-инклюзия-1»</w:t>
            </w:r>
          </w:p>
        </w:tc>
        <w:tc>
          <w:tcPr>
            <w:tcW w:w="1128" w:type="dxa"/>
          </w:tcPr>
          <w:p w:rsidR="00EF0CB9" w:rsidRPr="00C131BC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F0CB9" w:rsidRPr="00C131BC" w:rsidRDefault="00EF0CB9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79" w:type="dxa"/>
          </w:tcPr>
          <w:p w:rsidR="003312B6" w:rsidRPr="00DD27CD" w:rsidRDefault="00EF0CB9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«Арт-инклюзия-2»</w:t>
            </w:r>
          </w:p>
        </w:tc>
        <w:tc>
          <w:tcPr>
            <w:tcW w:w="1128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EF0CB9" w:rsidRPr="00C131BC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79" w:type="dxa"/>
          </w:tcPr>
          <w:p w:rsidR="00EF0CB9" w:rsidRPr="00C131BC" w:rsidRDefault="00EF0CB9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вающая программа «Арт-инклюзия-3</w:t>
            </w: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F0CB9" w:rsidRPr="00C131BC" w:rsidRDefault="00EF0CB9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C131BC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79" w:type="dxa"/>
          </w:tcPr>
          <w:p w:rsidR="00EF0CB9" w:rsidRPr="007E553E" w:rsidRDefault="00EF0CB9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«Патриоты»</w:t>
            </w:r>
          </w:p>
        </w:tc>
        <w:tc>
          <w:tcPr>
            <w:tcW w:w="1128" w:type="dxa"/>
          </w:tcPr>
          <w:p w:rsidR="00EF0CB9" w:rsidRPr="007E553E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EF0CB9" w:rsidRPr="007E553E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EF0CB9" w:rsidRPr="007E553E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Pr="007E553E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7E553E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7E553E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79" w:type="dxa"/>
          </w:tcPr>
          <w:p w:rsidR="00EF0CB9" w:rsidRPr="007E553E" w:rsidRDefault="00EF0CB9" w:rsidP="00B03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«Все обо всем-1»</w:t>
            </w:r>
          </w:p>
        </w:tc>
        <w:tc>
          <w:tcPr>
            <w:tcW w:w="1128" w:type="dxa"/>
          </w:tcPr>
          <w:p w:rsidR="00EF0CB9" w:rsidRPr="007E553E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EF0CB9" w:rsidRPr="007E553E" w:rsidRDefault="00EF0CB9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7E553E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EF0CB9" w:rsidRPr="007E553E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7E553E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7E553E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79" w:type="dxa"/>
          </w:tcPr>
          <w:p w:rsidR="00EF0CB9" w:rsidRPr="007E553E" w:rsidRDefault="00EF0CB9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«Все обо всем-2»</w:t>
            </w:r>
          </w:p>
        </w:tc>
        <w:tc>
          <w:tcPr>
            <w:tcW w:w="1128" w:type="dxa"/>
          </w:tcPr>
          <w:p w:rsidR="00EF0CB9" w:rsidRPr="007E553E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EF0CB9" w:rsidRPr="007E553E" w:rsidRDefault="00EF0CB9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7E553E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EF0CB9" w:rsidRPr="007E553E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7E553E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7E553E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79" w:type="dxa"/>
          </w:tcPr>
          <w:p w:rsidR="00EF0CB9" w:rsidRPr="00974437" w:rsidRDefault="00EF0CB9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EF0CB9" w:rsidRPr="00974437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79" w:type="dxa"/>
          </w:tcPr>
          <w:p w:rsidR="00EF0CB9" w:rsidRPr="00974437" w:rsidRDefault="00EF0CB9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EF0CB9" w:rsidRPr="00974437" w:rsidRDefault="00EF0CB9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974437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79" w:type="dxa"/>
          </w:tcPr>
          <w:p w:rsidR="00EF0CB9" w:rsidRPr="00974437" w:rsidRDefault="00EF0CB9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-3»</w:t>
            </w:r>
          </w:p>
        </w:tc>
        <w:tc>
          <w:tcPr>
            <w:tcW w:w="1128" w:type="dxa"/>
          </w:tcPr>
          <w:p w:rsidR="00EF0CB9" w:rsidRPr="00974437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F0CB9" w:rsidRPr="00974437" w:rsidRDefault="00EF0CB9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E80A00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79" w:type="dxa"/>
          </w:tcPr>
          <w:p w:rsidR="00EF0CB9" w:rsidRPr="00974437" w:rsidRDefault="00EF0CB9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EF0CB9" w:rsidRPr="00974437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79" w:type="dxa"/>
          </w:tcPr>
          <w:p w:rsidR="00EF0CB9" w:rsidRPr="00974437" w:rsidRDefault="00EF0CB9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EF0CB9" w:rsidRPr="00974437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3B3BAC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79" w:type="dxa"/>
          </w:tcPr>
          <w:p w:rsidR="00D57423" w:rsidRPr="003312B6" w:rsidRDefault="00EF0CB9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Буквоежка-1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8179" w:type="dxa"/>
          </w:tcPr>
          <w:p w:rsidR="00EF0CB9" w:rsidRPr="00974437" w:rsidRDefault="00EF0CB9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Буквоежка-2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974437" w:rsidRDefault="00EF0CB9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F0CB9" w:rsidRPr="00974437" w:rsidRDefault="00EF0CB9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974437" w:rsidRDefault="00EF0CB9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Pr="00974437" w:rsidRDefault="00EF0CB9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974437" w:rsidRDefault="00EF0CB9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974437" w:rsidRDefault="00EF0CB9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79" w:type="dxa"/>
          </w:tcPr>
          <w:p w:rsidR="00EF0CB9" w:rsidRPr="00974437" w:rsidRDefault="00EF0CB9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Каскад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EF0CB9" w:rsidRPr="00974437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FE085B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79" w:type="dxa"/>
          </w:tcPr>
          <w:p w:rsidR="00EF0CB9" w:rsidRPr="00974437" w:rsidRDefault="00EF0CB9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Любители русского языка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974437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974437" w:rsidRDefault="00EF0CB9" w:rsidP="00BB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Pr="00E80A00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79" w:type="dxa"/>
          </w:tcPr>
          <w:p w:rsidR="00EF0CB9" w:rsidRPr="00974437" w:rsidRDefault="00EF0CB9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79" w:type="dxa"/>
          </w:tcPr>
          <w:p w:rsidR="00EF0CB9" w:rsidRPr="00974437" w:rsidRDefault="00EF0CB9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179" w:type="dxa"/>
          </w:tcPr>
          <w:p w:rsidR="00EF0CB9" w:rsidRPr="00974437" w:rsidRDefault="00EF0CB9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г</w:t>
            </w:r>
            <w:r w:rsidR="00340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амматика-1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EF0CB9" w:rsidRPr="00974437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79" w:type="dxa"/>
          </w:tcPr>
          <w:p w:rsidR="00EF0CB9" w:rsidRPr="00974437" w:rsidRDefault="00EF0CB9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г</w:t>
            </w:r>
            <w:r w:rsidR="00340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амматика-2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EF0CB9" w:rsidRPr="00974437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79" w:type="dxa"/>
          </w:tcPr>
          <w:p w:rsidR="003312B6" w:rsidRPr="00DD27CD" w:rsidRDefault="00EF0CB9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ступенькам к знаниям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EF0CB9" w:rsidRPr="00974437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179" w:type="dxa"/>
          </w:tcPr>
          <w:p w:rsidR="00EF0CB9" w:rsidRPr="00974437" w:rsidRDefault="00EF0CB9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Занимательный русский язык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0" w:type="dxa"/>
          </w:tcPr>
          <w:p w:rsidR="00EF0CB9" w:rsidRPr="00974437" w:rsidRDefault="00EF0CB9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179" w:type="dxa"/>
          </w:tcPr>
          <w:p w:rsidR="00EF0CB9" w:rsidRPr="00974437" w:rsidRDefault="00EF0CB9" w:rsidP="00EF0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лидер-1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179" w:type="dxa"/>
          </w:tcPr>
          <w:p w:rsidR="00EF0CB9" w:rsidRPr="00974437" w:rsidRDefault="00EF0CB9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лидер-2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312B6" w:rsidRPr="00A30EE1" w:rsidTr="007232AC">
        <w:trPr>
          <w:jc w:val="center"/>
        </w:trPr>
        <w:tc>
          <w:tcPr>
            <w:tcW w:w="708" w:type="dxa"/>
          </w:tcPr>
          <w:p w:rsidR="00EF0CB9" w:rsidRDefault="00EF0CB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179" w:type="dxa"/>
          </w:tcPr>
          <w:p w:rsidR="00EF0CB9" w:rsidRPr="00974437" w:rsidRDefault="00EF0CB9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лидер-3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F0CB9" w:rsidRPr="00974437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F0CB9" w:rsidRDefault="00EF0CB9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44D" w:rsidRPr="00A30EE1" w:rsidTr="007232AC">
        <w:trPr>
          <w:jc w:val="center"/>
        </w:trPr>
        <w:tc>
          <w:tcPr>
            <w:tcW w:w="708" w:type="dxa"/>
          </w:tcPr>
          <w:p w:rsidR="00E9644D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179" w:type="dxa"/>
          </w:tcPr>
          <w:p w:rsidR="00E9644D" w:rsidRPr="00974437" w:rsidRDefault="00E9644D" w:rsidP="005F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лидер-4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9644D" w:rsidRDefault="00E9644D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9644D" w:rsidRDefault="00E9644D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9644D" w:rsidRPr="00974437" w:rsidRDefault="00E9644D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9644D" w:rsidRDefault="00E9644D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9644D" w:rsidRDefault="00E9644D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9644D" w:rsidRDefault="00E9644D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44D" w:rsidRPr="00A30EE1" w:rsidTr="007232AC">
        <w:trPr>
          <w:jc w:val="center"/>
        </w:trPr>
        <w:tc>
          <w:tcPr>
            <w:tcW w:w="708" w:type="dxa"/>
          </w:tcPr>
          <w:p w:rsidR="00E9644D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179" w:type="dxa"/>
          </w:tcPr>
          <w:p w:rsidR="00E9644D" w:rsidRPr="00974437" w:rsidRDefault="00E9644D" w:rsidP="005F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лидер-9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9644D" w:rsidRPr="00974437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44D" w:rsidRPr="00A30EE1" w:rsidTr="007232AC">
        <w:trPr>
          <w:jc w:val="center"/>
        </w:trPr>
        <w:tc>
          <w:tcPr>
            <w:tcW w:w="708" w:type="dxa"/>
          </w:tcPr>
          <w:p w:rsidR="00E9644D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179" w:type="dxa"/>
          </w:tcPr>
          <w:p w:rsidR="00E9644D" w:rsidRPr="00974437" w:rsidRDefault="00E9644D" w:rsidP="005F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лидер-8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9644D" w:rsidRPr="00974437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44D" w:rsidRPr="00A30EE1" w:rsidTr="007232AC">
        <w:trPr>
          <w:jc w:val="center"/>
        </w:trPr>
        <w:tc>
          <w:tcPr>
            <w:tcW w:w="708" w:type="dxa"/>
          </w:tcPr>
          <w:p w:rsidR="00E9644D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179" w:type="dxa"/>
          </w:tcPr>
          <w:p w:rsidR="00E9644D" w:rsidRPr="00974437" w:rsidRDefault="00E9644D" w:rsidP="005F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 «Монолит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(Юнармия)</w:t>
            </w:r>
          </w:p>
        </w:tc>
        <w:tc>
          <w:tcPr>
            <w:tcW w:w="1128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9644D" w:rsidRPr="00974437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44D" w:rsidRPr="00A30EE1" w:rsidTr="007232AC">
        <w:trPr>
          <w:jc w:val="center"/>
        </w:trPr>
        <w:tc>
          <w:tcPr>
            <w:tcW w:w="708" w:type="dxa"/>
          </w:tcPr>
          <w:p w:rsidR="00E9644D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179" w:type="dxa"/>
          </w:tcPr>
          <w:p w:rsidR="00E9644D" w:rsidRPr="00974437" w:rsidRDefault="00E9644D" w:rsidP="005F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лидер-7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9644D" w:rsidRPr="00974437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44D" w:rsidRPr="00A30EE1" w:rsidTr="007232AC">
        <w:trPr>
          <w:jc w:val="center"/>
        </w:trPr>
        <w:tc>
          <w:tcPr>
            <w:tcW w:w="708" w:type="dxa"/>
          </w:tcPr>
          <w:p w:rsidR="00E9644D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179" w:type="dxa"/>
          </w:tcPr>
          <w:p w:rsidR="00E9644D" w:rsidRPr="00974437" w:rsidRDefault="00E9644D" w:rsidP="005F3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лидер-6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28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E9644D" w:rsidRPr="00974437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3" w:type="dxa"/>
          </w:tcPr>
          <w:p w:rsidR="00E9644D" w:rsidRDefault="00E9644D" w:rsidP="005F38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9644D" w:rsidRPr="00A30EE1" w:rsidTr="007232AC">
        <w:trPr>
          <w:jc w:val="center"/>
        </w:trPr>
        <w:tc>
          <w:tcPr>
            <w:tcW w:w="708" w:type="dxa"/>
          </w:tcPr>
          <w:p w:rsidR="00E9644D" w:rsidRPr="00A30EE1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79" w:type="dxa"/>
          </w:tcPr>
          <w:p w:rsidR="00E9644D" w:rsidRPr="000C1365" w:rsidRDefault="00E9644D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3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8" w:type="dxa"/>
          </w:tcPr>
          <w:p w:rsidR="00E9644D" w:rsidRPr="003B039E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30" w:type="dxa"/>
          </w:tcPr>
          <w:p w:rsidR="00E9644D" w:rsidRPr="003B039E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7" w:type="dxa"/>
          </w:tcPr>
          <w:p w:rsidR="00E9644D" w:rsidRPr="003B039E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7" w:type="dxa"/>
          </w:tcPr>
          <w:p w:rsidR="00E9644D" w:rsidRPr="003B039E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1" w:type="dxa"/>
          </w:tcPr>
          <w:p w:rsidR="00E9644D" w:rsidRPr="003B039E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53" w:type="dxa"/>
          </w:tcPr>
          <w:p w:rsidR="00E9644D" w:rsidRPr="003B039E" w:rsidRDefault="00E9644D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</w:t>
            </w:r>
          </w:p>
        </w:tc>
      </w:tr>
    </w:tbl>
    <w:p w:rsidR="00C045ED" w:rsidRPr="003312B6" w:rsidRDefault="00C045ED" w:rsidP="00FE0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13C37" w:rsidRPr="006127DF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план по </w:t>
      </w:r>
      <w:r w:rsidRPr="00062E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технической направленности</w:t>
      </w:r>
    </w:p>
    <w:p w:rsidR="00813C37" w:rsidRPr="006127DF" w:rsidRDefault="00EF0CB9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2025-2026</w:t>
      </w:r>
      <w:r w:rsidR="00813C37" w:rsidRPr="0061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</w:t>
      </w:r>
    </w:p>
    <w:p w:rsidR="00813C37" w:rsidRPr="006127DF" w:rsidRDefault="00813C37" w:rsidP="00107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следующих дополнительных общеобразовательных общеразвивающих   программ:</w:t>
      </w:r>
    </w:p>
    <w:tbl>
      <w:tblPr>
        <w:tblW w:w="1417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0206"/>
        <w:gridCol w:w="850"/>
        <w:gridCol w:w="851"/>
        <w:gridCol w:w="992"/>
        <w:gridCol w:w="709"/>
      </w:tblGrid>
      <w:tr w:rsidR="006127DF" w:rsidRPr="00B47B64" w:rsidTr="003413C2">
        <w:trPr>
          <w:trHeight w:val="289"/>
        </w:trPr>
        <w:tc>
          <w:tcPr>
            <w:tcW w:w="567" w:type="dxa"/>
            <w:vMerge w:val="restart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206" w:type="dxa"/>
            <w:vMerge w:val="restart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программы группы дополнительного образования</w:t>
            </w:r>
          </w:p>
        </w:tc>
        <w:tc>
          <w:tcPr>
            <w:tcW w:w="1701" w:type="dxa"/>
            <w:gridSpan w:val="2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992" w:type="dxa"/>
            <w:vMerge w:val="restart"/>
          </w:tcPr>
          <w:p w:rsidR="006127DF" w:rsidRPr="00B47B64" w:rsidRDefault="006127DF" w:rsidP="00061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</w:t>
            </w:r>
          </w:p>
        </w:tc>
        <w:tc>
          <w:tcPr>
            <w:tcW w:w="709" w:type="dxa"/>
            <w:vMerge w:val="restart"/>
          </w:tcPr>
          <w:p w:rsidR="006127DF" w:rsidRPr="00B47B64" w:rsidRDefault="006127DF" w:rsidP="00061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</w:tr>
      <w:tr w:rsidR="006127DF" w:rsidRPr="00B47B64" w:rsidTr="003413C2">
        <w:trPr>
          <w:trHeight w:val="255"/>
        </w:trPr>
        <w:tc>
          <w:tcPr>
            <w:tcW w:w="567" w:type="dxa"/>
            <w:vMerge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vMerge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992" w:type="dxa"/>
            <w:vMerge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0CB9" w:rsidRPr="00E209CF" w:rsidTr="003413C2">
        <w:tc>
          <w:tcPr>
            <w:tcW w:w="567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6" w:type="dxa"/>
          </w:tcPr>
          <w:p w:rsidR="00EF0CB9" w:rsidRPr="007B1BE4" w:rsidRDefault="00EF0CB9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робототехнике «Юный конструктор-1»</w:t>
            </w:r>
          </w:p>
        </w:tc>
        <w:tc>
          <w:tcPr>
            <w:tcW w:w="850" w:type="dxa"/>
          </w:tcPr>
          <w:p w:rsidR="00EF0CB9" w:rsidRPr="007B1BE4" w:rsidRDefault="00EF0CB9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F0CB9" w:rsidRPr="007B1BE4" w:rsidRDefault="00EF0CB9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F0CB9" w:rsidRPr="00E209CF" w:rsidTr="003413C2">
        <w:tc>
          <w:tcPr>
            <w:tcW w:w="567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6" w:type="dxa"/>
          </w:tcPr>
          <w:p w:rsidR="00EF0CB9" w:rsidRPr="007B1BE4" w:rsidRDefault="00EF0CB9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робототехнике «Юный конструктор-2»</w:t>
            </w:r>
          </w:p>
        </w:tc>
        <w:tc>
          <w:tcPr>
            <w:tcW w:w="850" w:type="dxa"/>
          </w:tcPr>
          <w:p w:rsidR="00EF0CB9" w:rsidRPr="007B1BE4" w:rsidRDefault="00EF0CB9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F0CB9" w:rsidRPr="007B1BE4" w:rsidRDefault="00EF0CB9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F0CB9" w:rsidRPr="00E209CF" w:rsidTr="003413C2">
        <w:tc>
          <w:tcPr>
            <w:tcW w:w="567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6" w:type="dxa"/>
          </w:tcPr>
          <w:p w:rsidR="00EF0CB9" w:rsidRPr="007B1BE4" w:rsidRDefault="00EF0CB9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робототехнике «Юный конструктор-3»</w:t>
            </w:r>
          </w:p>
        </w:tc>
        <w:tc>
          <w:tcPr>
            <w:tcW w:w="850" w:type="dxa"/>
          </w:tcPr>
          <w:p w:rsidR="00EF0CB9" w:rsidRPr="007B1BE4" w:rsidRDefault="00EF0CB9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F0CB9" w:rsidRPr="007B1BE4" w:rsidRDefault="00EF0CB9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F0CB9" w:rsidRPr="00E209CF" w:rsidTr="003413C2">
        <w:tc>
          <w:tcPr>
            <w:tcW w:w="567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6" w:type="dxa"/>
          </w:tcPr>
          <w:p w:rsidR="00EF0CB9" w:rsidRPr="007B1BE4" w:rsidRDefault="00EF0CB9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робототехнике «Юный конструктор-4»</w:t>
            </w:r>
          </w:p>
        </w:tc>
        <w:tc>
          <w:tcPr>
            <w:tcW w:w="850" w:type="dxa"/>
          </w:tcPr>
          <w:p w:rsidR="00EF0CB9" w:rsidRPr="007B1BE4" w:rsidRDefault="00EF0CB9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F0CB9" w:rsidRPr="007B1BE4" w:rsidRDefault="00EF0CB9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F0CB9" w:rsidRPr="00E209CF" w:rsidTr="003413C2">
        <w:tc>
          <w:tcPr>
            <w:tcW w:w="567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6" w:type="dxa"/>
          </w:tcPr>
          <w:p w:rsidR="00EF0CB9" w:rsidRPr="007B1BE4" w:rsidRDefault="00EF0CB9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робототехнике «Юный конструктор-5»</w:t>
            </w:r>
          </w:p>
        </w:tc>
        <w:tc>
          <w:tcPr>
            <w:tcW w:w="850" w:type="dxa"/>
          </w:tcPr>
          <w:p w:rsidR="00EF0CB9" w:rsidRPr="007B1BE4" w:rsidRDefault="00EF0CB9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F0CB9" w:rsidRPr="007B1BE4" w:rsidRDefault="00EF0CB9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F0CB9" w:rsidRPr="00E209CF" w:rsidTr="003413C2">
        <w:tc>
          <w:tcPr>
            <w:tcW w:w="567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06" w:type="dxa"/>
          </w:tcPr>
          <w:p w:rsidR="00EF0CB9" w:rsidRPr="007B1BE4" w:rsidRDefault="00EF0CB9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по робототехнике «Юный конструктор-6»</w:t>
            </w:r>
          </w:p>
        </w:tc>
        <w:tc>
          <w:tcPr>
            <w:tcW w:w="850" w:type="dxa"/>
          </w:tcPr>
          <w:p w:rsidR="00EF0CB9" w:rsidRPr="007B1BE4" w:rsidRDefault="00EF0CB9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EF0CB9" w:rsidRPr="007B1BE4" w:rsidRDefault="00EF0CB9" w:rsidP="00523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EF0CB9" w:rsidRPr="007B1BE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F0CB9" w:rsidRPr="00B47B64" w:rsidTr="003413C2">
        <w:trPr>
          <w:trHeight w:val="275"/>
        </w:trPr>
        <w:tc>
          <w:tcPr>
            <w:tcW w:w="567" w:type="dxa"/>
          </w:tcPr>
          <w:p w:rsidR="00EF0CB9" w:rsidRPr="00B47B64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</w:tcPr>
          <w:p w:rsidR="00EF0CB9" w:rsidRPr="00532079" w:rsidRDefault="00EF0CB9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2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EF0CB9" w:rsidRPr="00062E4E" w:rsidRDefault="00EF0CB9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EF0CB9" w:rsidRPr="00062E4E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EF0CB9" w:rsidRPr="00062E4E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EF0CB9" w:rsidRPr="00062E4E" w:rsidRDefault="00EF0CB9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</w:tr>
    </w:tbl>
    <w:p w:rsidR="003312B6" w:rsidRPr="007232AC" w:rsidRDefault="003312B6" w:rsidP="00723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2B6" w:rsidRDefault="003312B6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естественнонаучной направленности</w:t>
      </w:r>
    </w:p>
    <w:p w:rsidR="00813C37" w:rsidRPr="00B47B64" w:rsidRDefault="009A79E3" w:rsidP="009A7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2025-2026</w:t>
      </w:r>
      <w:r w:rsidR="00813C37"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B47B64" w:rsidRDefault="00813C37" w:rsidP="00107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  дополнительных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программ:</w:t>
      </w:r>
    </w:p>
    <w:tbl>
      <w:tblPr>
        <w:tblW w:w="14967" w:type="dxa"/>
        <w:jc w:val="center"/>
        <w:tblInd w:w="-2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9995"/>
        <w:gridCol w:w="851"/>
        <w:gridCol w:w="850"/>
        <w:gridCol w:w="851"/>
        <w:gridCol w:w="850"/>
        <w:gridCol w:w="792"/>
      </w:tblGrid>
      <w:tr w:rsidR="00694111" w:rsidRPr="00B47B64" w:rsidTr="003312B6">
        <w:trPr>
          <w:trHeight w:val="560"/>
          <w:jc w:val="center"/>
        </w:trPr>
        <w:tc>
          <w:tcPr>
            <w:tcW w:w="778" w:type="dxa"/>
            <w:vMerge w:val="restart"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995" w:type="dxa"/>
            <w:vMerge w:val="restart"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программы группы дополнительного образования</w:t>
            </w:r>
          </w:p>
        </w:tc>
        <w:tc>
          <w:tcPr>
            <w:tcW w:w="2552" w:type="dxa"/>
            <w:gridSpan w:val="3"/>
          </w:tcPr>
          <w:p w:rsidR="00694111" w:rsidRPr="00B47B64" w:rsidRDefault="00694111" w:rsidP="005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94111" w:rsidRPr="00B47B64" w:rsidRDefault="00694111" w:rsidP="005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</w:t>
            </w:r>
          </w:p>
        </w:tc>
        <w:tc>
          <w:tcPr>
            <w:tcW w:w="792" w:type="dxa"/>
            <w:vMerge w:val="restart"/>
            <w:shd w:val="clear" w:color="auto" w:fill="auto"/>
          </w:tcPr>
          <w:p w:rsidR="00694111" w:rsidRPr="00B47B64" w:rsidRDefault="0069411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</w:tr>
      <w:tr w:rsidR="00694111" w:rsidRPr="00B47B64" w:rsidTr="003312B6">
        <w:trPr>
          <w:trHeight w:val="304"/>
          <w:jc w:val="center"/>
        </w:trPr>
        <w:tc>
          <w:tcPr>
            <w:tcW w:w="778" w:type="dxa"/>
            <w:vMerge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5" w:type="dxa"/>
            <w:vMerge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94111" w:rsidRPr="00B47B64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0" w:type="dxa"/>
          </w:tcPr>
          <w:p w:rsidR="00694111" w:rsidRPr="00B47B64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851" w:type="dxa"/>
          </w:tcPr>
          <w:p w:rsidR="00694111" w:rsidRPr="00B47B64" w:rsidRDefault="00694111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0" w:type="dxa"/>
            <w:vMerge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2" w:type="dxa"/>
            <w:vMerge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79E3" w:rsidRPr="00B47B64" w:rsidTr="003312B6">
        <w:trPr>
          <w:jc w:val="center"/>
        </w:trPr>
        <w:tc>
          <w:tcPr>
            <w:tcW w:w="778" w:type="dxa"/>
          </w:tcPr>
          <w:p w:rsidR="009A79E3" w:rsidRPr="00B47B64" w:rsidRDefault="009A79E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95" w:type="dxa"/>
          </w:tcPr>
          <w:p w:rsidR="009A79E3" w:rsidRPr="00694111" w:rsidRDefault="009A79E3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Дополнительная общеобразовательная общеразвивающая программа  «Мир природы»</w:t>
            </w:r>
          </w:p>
        </w:tc>
        <w:tc>
          <w:tcPr>
            <w:tcW w:w="851" w:type="dxa"/>
          </w:tcPr>
          <w:p w:rsidR="009A79E3" w:rsidRPr="00694111" w:rsidRDefault="009A79E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A79E3" w:rsidRPr="00694111" w:rsidRDefault="009A79E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A79E3" w:rsidRPr="00694111" w:rsidRDefault="009A79E3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79E3" w:rsidRPr="00694111" w:rsidRDefault="009A79E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dxa"/>
          </w:tcPr>
          <w:p w:rsidR="009A79E3" w:rsidRPr="00694111" w:rsidRDefault="009A79E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A79E3" w:rsidRPr="00B47B64" w:rsidTr="003312B6">
        <w:trPr>
          <w:jc w:val="center"/>
        </w:trPr>
        <w:tc>
          <w:tcPr>
            <w:tcW w:w="778" w:type="dxa"/>
          </w:tcPr>
          <w:p w:rsidR="009A79E3" w:rsidRPr="00B47B64" w:rsidRDefault="009A79E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95" w:type="dxa"/>
          </w:tcPr>
          <w:p w:rsidR="009A79E3" w:rsidRPr="00694111" w:rsidRDefault="009A79E3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Дополнительная общеобразовательная общеразвивающая программа  «В мире животных»</w:t>
            </w:r>
          </w:p>
        </w:tc>
        <w:tc>
          <w:tcPr>
            <w:tcW w:w="851" w:type="dxa"/>
          </w:tcPr>
          <w:p w:rsidR="009A79E3" w:rsidRPr="00694111" w:rsidRDefault="009A79E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A79E3" w:rsidRPr="00694111" w:rsidRDefault="009A79E3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A79E3" w:rsidRPr="00694111" w:rsidRDefault="009A79E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79E3" w:rsidRPr="00694111" w:rsidRDefault="009A79E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dxa"/>
          </w:tcPr>
          <w:p w:rsidR="009A79E3" w:rsidRPr="00694111" w:rsidRDefault="009A79E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A79E3" w:rsidRPr="00B47B64" w:rsidTr="003312B6">
        <w:trPr>
          <w:jc w:val="center"/>
        </w:trPr>
        <w:tc>
          <w:tcPr>
            <w:tcW w:w="778" w:type="dxa"/>
          </w:tcPr>
          <w:p w:rsidR="009A79E3" w:rsidRPr="00B47B64" w:rsidRDefault="009A79E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5" w:type="dxa"/>
          </w:tcPr>
          <w:p w:rsidR="009A79E3" w:rsidRPr="00694111" w:rsidRDefault="009A79E3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«Живая планета»</w:t>
            </w:r>
          </w:p>
        </w:tc>
        <w:tc>
          <w:tcPr>
            <w:tcW w:w="851" w:type="dxa"/>
          </w:tcPr>
          <w:p w:rsidR="009A79E3" w:rsidRPr="00694111" w:rsidRDefault="009A79E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79E3" w:rsidRPr="00694111" w:rsidRDefault="009A79E3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A79E3" w:rsidRPr="00694111" w:rsidRDefault="009A79E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A79E3" w:rsidRPr="00694111" w:rsidRDefault="009A79E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dxa"/>
          </w:tcPr>
          <w:p w:rsidR="009A79E3" w:rsidRPr="00694111" w:rsidRDefault="009A79E3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A79E3" w:rsidRPr="00B47B64" w:rsidTr="003312B6">
        <w:trPr>
          <w:jc w:val="center"/>
        </w:trPr>
        <w:tc>
          <w:tcPr>
            <w:tcW w:w="778" w:type="dxa"/>
          </w:tcPr>
          <w:p w:rsidR="009A79E3" w:rsidRPr="00B47B64" w:rsidRDefault="009A79E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5" w:type="dxa"/>
          </w:tcPr>
          <w:p w:rsidR="009A79E3" w:rsidRPr="00694111" w:rsidRDefault="009A79E3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вающая программа   «Природа и мы</w:t>
            </w: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9A79E3" w:rsidRPr="00694111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79E3" w:rsidRPr="00694111" w:rsidRDefault="009A79E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A79E3" w:rsidRPr="00694111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79E3" w:rsidRPr="00694111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dxa"/>
          </w:tcPr>
          <w:p w:rsidR="009A79E3" w:rsidRPr="00694111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A79E3" w:rsidRPr="00B47B64" w:rsidTr="003312B6">
        <w:trPr>
          <w:jc w:val="center"/>
        </w:trPr>
        <w:tc>
          <w:tcPr>
            <w:tcW w:w="778" w:type="dxa"/>
          </w:tcPr>
          <w:p w:rsidR="009A79E3" w:rsidRDefault="009A79E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95" w:type="dxa"/>
          </w:tcPr>
          <w:p w:rsidR="009A79E3" w:rsidRPr="00694111" w:rsidRDefault="009A79E3" w:rsidP="00711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вающая программа   «Занимательная математика-3</w:t>
            </w: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9A79E3" w:rsidRPr="00694111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79E3" w:rsidRPr="00694111" w:rsidRDefault="009A79E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9A79E3" w:rsidRPr="00694111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79E3" w:rsidRPr="00694111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dxa"/>
          </w:tcPr>
          <w:p w:rsidR="009A79E3" w:rsidRPr="00694111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A79E3" w:rsidRPr="00B47B64" w:rsidTr="003312B6">
        <w:trPr>
          <w:jc w:val="center"/>
        </w:trPr>
        <w:tc>
          <w:tcPr>
            <w:tcW w:w="778" w:type="dxa"/>
          </w:tcPr>
          <w:p w:rsidR="009A79E3" w:rsidRDefault="009A79E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95" w:type="dxa"/>
          </w:tcPr>
          <w:p w:rsidR="009A79E3" w:rsidRPr="00694111" w:rsidRDefault="009A79E3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вающая программа   «Математика с увлечением</w:t>
            </w: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9A79E3" w:rsidRPr="00694111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A79E3" w:rsidRDefault="009A79E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A79E3" w:rsidRPr="00694111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79E3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dxa"/>
          </w:tcPr>
          <w:p w:rsidR="009A79E3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A79E3" w:rsidRPr="00B47B64" w:rsidTr="003312B6">
        <w:trPr>
          <w:jc w:val="center"/>
        </w:trPr>
        <w:tc>
          <w:tcPr>
            <w:tcW w:w="778" w:type="dxa"/>
          </w:tcPr>
          <w:p w:rsidR="009A79E3" w:rsidRDefault="009A79E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95" w:type="dxa"/>
          </w:tcPr>
          <w:p w:rsidR="009A79E3" w:rsidRPr="00694111" w:rsidRDefault="009A79E3" w:rsidP="007D1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вающая программа   «Юный эколог</w:t>
            </w: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9A79E3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A79E3" w:rsidRDefault="009A79E3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A79E3" w:rsidRPr="00694111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A79E3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dxa"/>
          </w:tcPr>
          <w:p w:rsidR="009A79E3" w:rsidRDefault="009A79E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0642" w:rsidRPr="00B47B64" w:rsidTr="003312B6">
        <w:trPr>
          <w:jc w:val="center"/>
        </w:trPr>
        <w:tc>
          <w:tcPr>
            <w:tcW w:w="778" w:type="dxa"/>
          </w:tcPr>
          <w:p w:rsidR="00AE0642" w:rsidRDefault="00AE0642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95" w:type="dxa"/>
          </w:tcPr>
          <w:p w:rsidR="00AE0642" w:rsidRPr="00694111" w:rsidRDefault="00AE0642" w:rsidP="00AE0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вающая программа   «В мире информации</w:t>
            </w: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AE0642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E0642" w:rsidRDefault="00AE0642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E0642" w:rsidRPr="00694111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0642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dxa"/>
          </w:tcPr>
          <w:p w:rsidR="00AE0642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E0642" w:rsidRPr="00B47B64" w:rsidTr="003312B6">
        <w:trPr>
          <w:jc w:val="center"/>
        </w:trPr>
        <w:tc>
          <w:tcPr>
            <w:tcW w:w="778" w:type="dxa"/>
          </w:tcPr>
          <w:p w:rsidR="00AE0642" w:rsidRDefault="00AE0642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95" w:type="dxa"/>
          </w:tcPr>
          <w:p w:rsidR="00AE0642" w:rsidRPr="00694111" w:rsidRDefault="00AE0642" w:rsidP="00AE0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вающая программа   «Юный математик</w:t>
            </w: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E0642" w:rsidRPr="00694111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E0642" w:rsidRPr="00B47B64" w:rsidTr="003312B6">
        <w:trPr>
          <w:jc w:val="center"/>
        </w:trPr>
        <w:tc>
          <w:tcPr>
            <w:tcW w:w="778" w:type="dxa"/>
          </w:tcPr>
          <w:p w:rsidR="00AE0642" w:rsidRDefault="00AE0642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995" w:type="dxa"/>
          </w:tcPr>
          <w:p w:rsidR="00AE0642" w:rsidRPr="00694111" w:rsidRDefault="00AE0642" w:rsidP="00AE06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вающая программа   «Юный химик</w:t>
            </w: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E0642" w:rsidRPr="00694111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2" w:type="dxa"/>
          </w:tcPr>
          <w:p w:rsidR="00AE0642" w:rsidRDefault="00AE0642" w:rsidP="00AE0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E0642" w:rsidRPr="00B47B64" w:rsidTr="003312B6">
        <w:trPr>
          <w:jc w:val="center"/>
        </w:trPr>
        <w:tc>
          <w:tcPr>
            <w:tcW w:w="778" w:type="dxa"/>
          </w:tcPr>
          <w:p w:rsidR="00AE0642" w:rsidRPr="00B47B64" w:rsidRDefault="00AE0642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5" w:type="dxa"/>
          </w:tcPr>
          <w:p w:rsidR="00AE0642" w:rsidRPr="005B7538" w:rsidRDefault="00AE0642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</w:tcPr>
          <w:p w:rsidR="00AE0642" w:rsidRPr="007119D1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AE0642" w:rsidRPr="007119D1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1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AE0642" w:rsidRPr="007119D1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19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AE0642" w:rsidRPr="007119D1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2" w:type="dxa"/>
          </w:tcPr>
          <w:p w:rsidR="00AE0642" w:rsidRPr="007119D1" w:rsidRDefault="00AE0642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</w:tbl>
    <w:p w:rsidR="006A51D1" w:rsidRDefault="006A51D1" w:rsidP="0081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32AC" w:rsidRPr="007232AC" w:rsidRDefault="007232AC" w:rsidP="00C045ED">
      <w:pPr>
        <w:tabs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туристско-краеведческой направленности</w:t>
      </w:r>
    </w:p>
    <w:p w:rsidR="00813C37" w:rsidRPr="00B47B64" w:rsidRDefault="009A79E3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2025-2026</w:t>
      </w:r>
      <w:r w:rsidR="00813C37"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  дополнитель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общеобразовательных общеразвивающих  программ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5493" w:type="dxa"/>
        <w:jc w:val="center"/>
        <w:tblInd w:w="-2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0729"/>
        <w:gridCol w:w="709"/>
        <w:gridCol w:w="709"/>
        <w:gridCol w:w="708"/>
        <w:gridCol w:w="851"/>
        <w:gridCol w:w="1078"/>
      </w:tblGrid>
      <w:tr w:rsidR="00B60595" w:rsidRPr="00B47B64" w:rsidTr="003312B6">
        <w:trPr>
          <w:trHeight w:val="321"/>
          <w:jc w:val="center"/>
        </w:trPr>
        <w:tc>
          <w:tcPr>
            <w:tcW w:w="709" w:type="dxa"/>
            <w:vMerge w:val="restart"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0729" w:type="dxa"/>
            <w:vMerge w:val="restart"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программы  группы дополнительного образования</w:t>
            </w:r>
          </w:p>
        </w:tc>
        <w:tc>
          <w:tcPr>
            <w:tcW w:w="2126" w:type="dxa"/>
            <w:gridSpan w:val="3"/>
          </w:tcPr>
          <w:p w:rsidR="00B60595" w:rsidRPr="00B47B64" w:rsidRDefault="00B6059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60595" w:rsidRPr="00B47B64" w:rsidRDefault="00B60595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078" w:type="dxa"/>
            <w:vMerge w:val="restart"/>
            <w:shd w:val="clear" w:color="auto" w:fill="auto"/>
          </w:tcPr>
          <w:p w:rsidR="00B60595" w:rsidRPr="00DF777F" w:rsidRDefault="00B6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7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</w:tr>
      <w:tr w:rsidR="00B60595" w:rsidRPr="00B47B64" w:rsidTr="003312B6">
        <w:trPr>
          <w:trHeight w:val="402"/>
          <w:jc w:val="center"/>
        </w:trPr>
        <w:tc>
          <w:tcPr>
            <w:tcW w:w="709" w:type="dxa"/>
            <w:vMerge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9" w:type="dxa"/>
            <w:vMerge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60595" w:rsidRPr="00B47B64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09" w:type="dxa"/>
          </w:tcPr>
          <w:p w:rsidR="00B60595" w:rsidRPr="00B47B64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708" w:type="dxa"/>
          </w:tcPr>
          <w:p w:rsidR="00B60595" w:rsidRPr="00B47B64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vMerge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vMerge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7D1B2A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29" w:type="dxa"/>
          </w:tcPr>
          <w:p w:rsidR="007D1B2A" w:rsidRPr="00B60595" w:rsidRDefault="007D1B2A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общеразвивающая программа 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«Удмуртское краеведение»</w:t>
            </w:r>
          </w:p>
        </w:tc>
        <w:tc>
          <w:tcPr>
            <w:tcW w:w="709" w:type="dxa"/>
          </w:tcPr>
          <w:p w:rsidR="007D1B2A" w:rsidRPr="00B60595" w:rsidRDefault="007D1B2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D1B2A" w:rsidRPr="00B60595" w:rsidRDefault="007D1B2A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D1B2A" w:rsidRPr="00B60595" w:rsidRDefault="007D1B2A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Pr="00B60595" w:rsidRDefault="007D1B2A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Pr="00B60595" w:rsidRDefault="007D1B2A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Pr="00B47B64" w:rsidRDefault="007D1B2A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29" w:type="dxa"/>
          </w:tcPr>
          <w:p w:rsidR="007D1B2A" w:rsidRPr="00B60595" w:rsidRDefault="007D1B2A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по краеведению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 родной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Pr="00B60595" w:rsidRDefault="007D1B2A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1B2A" w:rsidRPr="00B60595" w:rsidRDefault="007D1B2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D1B2A" w:rsidRPr="00B60595" w:rsidRDefault="007D1B2A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7D1B2A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29" w:type="dxa"/>
          </w:tcPr>
          <w:p w:rsidR="007D1B2A" w:rsidRPr="00B60595" w:rsidRDefault="007D1B2A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«Факел»</w:t>
            </w:r>
          </w:p>
        </w:tc>
        <w:tc>
          <w:tcPr>
            <w:tcW w:w="709" w:type="dxa"/>
          </w:tcPr>
          <w:p w:rsidR="007D1B2A" w:rsidRPr="00B60595" w:rsidRDefault="007D1B2A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1B2A" w:rsidRPr="00B60595" w:rsidRDefault="007D1B2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D1B2A" w:rsidRPr="00B60595" w:rsidRDefault="007D1B2A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Pr="00B60595" w:rsidRDefault="007D1B2A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Pr="00B60595" w:rsidRDefault="007D1B2A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Pr="00B47B64" w:rsidRDefault="007D1B2A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29" w:type="dxa"/>
          </w:tcPr>
          <w:p w:rsidR="007D1B2A" w:rsidRPr="00B60595" w:rsidRDefault="007D1B2A" w:rsidP="00F5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 «Краеведение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1B2A" w:rsidRPr="00B60595" w:rsidRDefault="007D1B2A" w:rsidP="00523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D1B2A" w:rsidRPr="00B60595" w:rsidRDefault="007D1B2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7D1B2A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29" w:type="dxa"/>
          </w:tcPr>
          <w:p w:rsidR="007D1B2A" w:rsidRPr="00B60595" w:rsidRDefault="007D1B2A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туризм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1B2A" w:rsidRPr="00B60595" w:rsidRDefault="007D1B2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7D1B2A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29" w:type="dxa"/>
          </w:tcPr>
          <w:p w:rsidR="007D1B2A" w:rsidRPr="00B60595" w:rsidRDefault="007D1B2A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1B2A" w:rsidRDefault="007D1B2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7D1B2A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29" w:type="dxa"/>
          </w:tcPr>
          <w:p w:rsidR="007D1B2A" w:rsidRPr="00B60595" w:rsidRDefault="007D1B2A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краевед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1B2A" w:rsidRPr="00B60595" w:rsidRDefault="007D1B2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Pr="00B60595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Pr="00933CA6" w:rsidRDefault="007D1B2A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729" w:type="dxa"/>
          </w:tcPr>
          <w:p w:rsidR="007D1B2A" w:rsidRPr="00B60595" w:rsidRDefault="007D1B2A" w:rsidP="00BB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Следопыты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Pr="00B60595" w:rsidRDefault="007D1B2A" w:rsidP="00BB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1B2A" w:rsidRPr="00B60595" w:rsidRDefault="007D1B2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D1B2A" w:rsidRPr="00B60595" w:rsidRDefault="007D1B2A" w:rsidP="00BB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Pr="00B60595" w:rsidRDefault="007D1B2A" w:rsidP="00BB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Pr="00B60595" w:rsidRDefault="007D1B2A" w:rsidP="00BB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AD190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29" w:type="dxa"/>
          </w:tcPr>
          <w:p w:rsidR="007D1B2A" w:rsidRPr="00B60595" w:rsidRDefault="007D1B2A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Музееведы-1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1B2A" w:rsidRDefault="007D1B2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AD190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29" w:type="dxa"/>
          </w:tcPr>
          <w:p w:rsidR="007D1B2A" w:rsidRPr="00B60595" w:rsidRDefault="007D1B2A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Музееведы-2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1B2A" w:rsidRDefault="007D1B2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AD190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729" w:type="dxa"/>
          </w:tcPr>
          <w:p w:rsidR="007D1B2A" w:rsidRPr="00B60595" w:rsidRDefault="007D1B2A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Музейное дело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1B2A" w:rsidRDefault="007D1B2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AD190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729" w:type="dxa"/>
          </w:tcPr>
          <w:p w:rsidR="007D1B2A" w:rsidRPr="00B60595" w:rsidRDefault="007D1B2A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калейдоскоп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D1B2A" w:rsidRDefault="007D1B2A" w:rsidP="007D1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AD190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729" w:type="dxa"/>
          </w:tcPr>
          <w:p w:rsidR="007D1B2A" w:rsidRPr="00B60595" w:rsidRDefault="007D1B2A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страницам села Иж-Бобья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AD190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729" w:type="dxa"/>
          </w:tcPr>
          <w:p w:rsidR="007D1B2A" w:rsidRPr="00B60595" w:rsidRDefault="007D1B2A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– точка притяжения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AD190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29" w:type="dxa"/>
          </w:tcPr>
          <w:p w:rsidR="007D1B2A" w:rsidRPr="00B60595" w:rsidRDefault="007D1B2A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Юнармеец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AD190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729" w:type="dxa"/>
          </w:tcPr>
          <w:p w:rsidR="007D1B2A" w:rsidRPr="00B60595" w:rsidRDefault="007D1B2A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экскурсовод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Default="00AD1903" w:rsidP="003312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29" w:type="dxa"/>
          </w:tcPr>
          <w:p w:rsidR="007D1B2A" w:rsidRPr="00B60595" w:rsidRDefault="007D1B2A" w:rsidP="004F35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- исследователь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D1B2A" w:rsidRPr="00B60595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7D1B2A" w:rsidRDefault="007D1B2A" w:rsidP="004F3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D1B2A" w:rsidRPr="00B47B64" w:rsidTr="003312B6">
        <w:trPr>
          <w:jc w:val="center"/>
        </w:trPr>
        <w:tc>
          <w:tcPr>
            <w:tcW w:w="709" w:type="dxa"/>
          </w:tcPr>
          <w:p w:rsidR="007D1B2A" w:rsidRPr="00B47B64" w:rsidRDefault="007D1B2A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9" w:type="dxa"/>
          </w:tcPr>
          <w:p w:rsidR="007D1B2A" w:rsidRPr="00DF777F" w:rsidRDefault="007D1B2A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7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7D1B2A" w:rsidRPr="00613DB0" w:rsidRDefault="00AD190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7D1B2A" w:rsidRPr="00613DB0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D19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7D1B2A" w:rsidRPr="00613DB0" w:rsidRDefault="007D1B2A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D1B2A" w:rsidRPr="00613DB0" w:rsidRDefault="00AD190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78" w:type="dxa"/>
          </w:tcPr>
          <w:p w:rsidR="007D1B2A" w:rsidRPr="00613DB0" w:rsidRDefault="0065026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</w:tr>
    </w:tbl>
    <w:p w:rsidR="00A42755" w:rsidRPr="007660ED" w:rsidRDefault="00A42755" w:rsidP="000610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42755" w:rsidRPr="007660ED" w:rsidSect="003413C2">
      <w:pgSz w:w="16838" w:h="11906" w:orient="landscape"/>
      <w:pgMar w:top="426" w:right="720" w:bottom="709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602" w:rsidRDefault="00016602" w:rsidP="00613DB0">
      <w:pPr>
        <w:spacing w:after="0" w:line="240" w:lineRule="auto"/>
      </w:pPr>
      <w:r>
        <w:separator/>
      </w:r>
    </w:p>
  </w:endnote>
  <w:endnote w:type="continuationSeparator" w:id="1">
    <w:p w:rsidR="00016602" w:rsidRDefault="00016602" w:rsidP="00613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602" w:rsidRDefault="00016602" w:rsidP="00613DB0">
      <w:pPr>
        <w:spacing w:after="0" w:line="240" w:lineRule="auto"/>
      </w:pPr>
      <w:r>
        <w:separator/>
      </w:r>
    </w:p>
  </w:footnote>
  <w:footnote w:type="continuationSeparator" w:id="1">
    <w:p w:rsidR="00016602" w:rsidRDefault="00016602" w:rsidP="00613D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</w:abstractNum>
  <w:abstractNum w:abstractNumId="2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</w:abstractNum>
  <w:abstractNum w:abstractNumId="3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  <w:sz w:val="20"/>
      </w:rPr>
    </w:lvl>
  </w:abstractNum>
  <w:abstractNum w:abstractNumId="4">
    <w:nsid w:val="0536202E"/>
    <w:multiLevelType w:val="multilevel"/>
    <w:tmpl w:val="5BAC4A18"/>
    <w:styleLink w:val="WWNum10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5">
    <w:nsid w:val="0FC05893"/>
    <w:multiLevelType w:val="multilevel"/>
    <w:tmpl w:val="B22A785E"/>
    <w:styleLink w:val="WWNum9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6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F926D25"/>
    <w:multiLevelType w:val="multilevel"/>
    <w:tmpl w:val="03284DEA"/>
    <w:styleLink w:val="WWNum1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>
    <w:nsid w:val="28200426"/>
    <w:multiLevelType w:val="hybridMultilevel"/>
    <w:tmpl w:val="9C887A3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EA41C3"/>
    <w:multiLevelType w:val="hybridMultilevel"/>
    <w:tmpl w:val="1F763610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ACA3A80"/>
    <w:multiLevelType w:val="multilevel"/>
    <w:tmpl w:val="EF80A9AC"/>
    <w:styleLink w:val="WWNum5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eastAsia="Times New Roman" w:cs="Times New Roman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11">
    <w:nsid w:val="37265CF3"/>
    <w:multiLevelType w:val="multilevel"/>
    <w:tmpl w:val="4E4E717C"/>
    <w:styleLink w:val="WWNum8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12">
    <w:nsid w:val="3A88263D"/>
    <w:multiLevelType w:val="multilevel"/>
    <w:tmpl w:val="3DC2A7EC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3">
    <w:nsid w:val="4528542D"/>
    <w:multiLevelType w:val="hybridMultilevel"/>
    <w:tmpl w:val="6A883E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92B401F"/>
    <w:multiLevelType w:val="multilevel"/>
    <w:tmpl w:val="5D74AB36"/>
    <w:styleLink w:val="WW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5">
    <w:nsid w:val="4C1624B4"/>
    <w:multiLevelType w:val="multilevel"/>
    <w:tmpl w:val="8FB815E8"/>
    <w:styleLink w:val="WWNum6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16">
    <w:nsid w:val="4D0C0A86"/>
    <w:multiLevelType w:val="multilevel"/>
    <w:tmpl w:val="E68075EC"/>
    <w:styleLink w:val="WWNum1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7">
    <w:nsid w:val="4E596D8E"/>
    <w:multiLevelType w:val="multilevel"/>
    <w:tmpl w:val="4DEE1BB6"/>
    <w:styleLink w:val="WW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18">
    <w:nsid w:val="4FA41023"/>
    <w:multiLevelType w:val="hybridMultilevel"/>
    <w:tmpl w:val="ED00A98A"/>
    <w:lvl w:ilvl="0" w:tplc="4484EE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826B1C"/>
    <w:multiLevelType w:val="hybridMultilevel"/>
    <w:tmpl w:val="42FA01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A6221A8"/>
    <w:multiLevelType w:val="hybridMultilevel"/>
    <w:tmpl w:val="A00463FA"/>
    <w:lvl w:ilvl="0" w:tplc="4484EE9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5E3B45"/>
    <w:multiLevelType w:val="multilevel"/>
    <w:tmpl w:val="102E192E"/>
    <w:styleLink w:val="WWNum7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22">
    <w:nsid w:val="64DB7E6C"/>
    <w:multiLevelType w:val="hybridMultilevel"/>
    <w:tmpl w:val="FBFEDE70"/>
    <w:lvl w:ilvl="0" w:tplc="12E65158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>
    <w:nsid w:val="697F0C7C"/>
    <w:multiLevelType w:val="multilevel"/>
    <w:tmpl w:val="5488816A"/>
    <w:styleLink w:val="WWNum1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4">
    <w:nsid w:val="6F782A58"/>
    <w:multiLevelType w:val="hybridMultilevel"/>
    <w:tmpl w:val="AB5EB5D6"/>
    <w:lvl w:ilvl="0" w:tplc="E592C16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71B74347"/>
    <w:multiLevelType w:val="multilevel"/>
    <w:tmpl w:val="5C76B328"/>
    <w:styleLink w:val="WW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6">
    <w:nsid w:val="74F81810"/>
    <w:multiLevelType w:val="hybridMultilevel"/>
    <w:tmpl w:val="C25CC5D6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9"/>
  </w:num>
  <w:num w:numId="5">
    <w:abstractNumId w:val="8"/>
  </w:num>
  <w:num w:numId="6">
    <w:abstractNumId w:val="12"/>
  </w:num>
  <w:num w:numId="7">
    <w:abstractNumId w:val="14"/>
  </w:num>
  <w:num w:numId="8">
    <w:abstractNumId w:val="25"/>
  </w:num>
  <w:num w:numId="9">
    <w:abstractNumId w:val="23"/>
  </w:num>
  <w:num w:numId="10">
    <w:abstractNumId w:val="21"/>
  </w:num>
  <w:num w:numId="11">
    <w:abstractNumId w:val="11"/>
  </w:num>
  <w:num w:numId="12">
    <w:abstractNumId w:val="5"/>
  </w:num>
  <w:num w:numId="13">
    <w:abstractNumId w:val="4"/>
  </w:num>
  <w:num w:numId="14">
    <w:abstractNumId w:val="17"/>
  </w:num>
  <w:num w:numId="15">
    <w:abstractNumId w:val="10"/>
  </w:num>
  <w:num w:numId="16">
    <w:abstractNumId w:val="15"/>
  </w:num>
  <w:num w:numId="17">
    <w:abstractNumId w:val="7"/>
  </w:num>
  <w:num w:numId="18">
    <w:abstractNumId w:val="16"/>
  </w:num>
  <w:num w:numId="19">
    <w:abstractNumId w:val="19"/>
  </w:num>
  <w:num w:numId="20">
    <w:abstractNumId w:val="13"/>
  </w:num>
  <w:num w:numId="21">
    <w:abstractNumId w:val="24"/>
  </w:num>
  <w:num w:numId="22">
    <w:abstractNumId w:val="6"/>
  </w:num>
  <w:num w:numId="23">
    <w:abstractNumId w:val="2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53AE"/>
    <w:rsid w:val="00011890"/>
    <w:rsid w:val="00015115"/>
    <w:rsid w:val="00016602"/>
    <w:rsid w:val="00017BA4"/>
    <w:rsid w:val="000308EA"/>
    <w:rsid w:val="000438D2"/>
    <w:rsid w:val="000455A5"/>
    <w:rsid w:val="00053964"/>
    <w:rsid w:val="0005670B"/>
    <w:rsid w:val="000610C9"/>
    <w:rsid w:val="00062C56"/>
    <w:rsid w:val="00062E4E"/>
    <w:rsid w:val="000642D6"/>
    <w:rsid w:val="00071CD0"/>
    <w:rsid w:val="00077714"/>
    <w:rsid w:val="000A2529"/>
    <w:rsid w:val="000B63E1"/>
    <w:rsid w:val="000B66EE"/>
    <w:rsid w:val="000C1365"/>
    <w:rsid w:val="000D61A1"/>
    <w:rsid w:val="000D7D0C"/>
    <w:rsid w:val="000E413F"/>
    <w:rsid w:val="00107EEC"/>
    <w:rsid w:val="00120D54"/>
    <w:rsid w:val="001307A8"/>
    <w:rsid w:val="00150703"/>
    <w:rsid w:val="00166C62"/>
    <w:rsid w:val="001A3214"/>
    <w:rsid w:val="001B3C98"/>
    <w:rsid w:val="001B5B9C"/>
    <w:rsid w:val="001C3910"/>
    <w:rsid w:val="001C3F1A"/>
    <w:rsid w:val="001D23B7"/>
    <w:rsid w:val="001E1808"/>
    <w:rsid w:val="001F606C"/>
    <w:rsid w:val="002031DD"/>
    <w:rsid w:val="00203497"/>
    <w:rsid w:val="002034F0"/>
    <w:rsid w:val="00211540"/>
    <w:rsid w:val="00213337"/>
    <w:rsid w:val="002147E6"/>
    <w:rsid w:val="00221D8E"/>
    <w:rsid w:val="00235452"/>
    <w:rsid w:val="002519F0"/>
    <w:rsid w:val="00257132"/>
    <w:rsid w:val="00266420"/>
    <w:rsid w:val="00276099"/>
    <w:rsid w:val="0028082F"/>
    <w:rsid w:val="00294130"/>
    <w:rsid w:val="00295069"/>
    <w:rsid w:val="002A61B7"/>
    <w:rsid w:val="002D10FE"/>
    <w:rsid w:val="002D17C1"/>
    <w:rsid w:val="002D3503"/>
    <w:rsid w:val="002D5A91"/>
    <w:rsid w:val="00306988"/>
    <w:rsid w:val="003108C8"/>
    <w:rsid w:val="00311DC8"/>
    <w:rsid w:val="00312145"/>
    <w:rsid w:val="00313CA7"/>
    <w:rsid w:val="0031724D"/>
    <w:rsid w:val="00324B1D"/>
    <w:rsid w:val="00325524"/>
    <w:rsid w:val="00327C4F"/>
    <w:rsid w:val="003303C7"/>
    <w:rsid w:val="003312B6"/>
    <w:rsid w:val="00335931"/>
    <w:rsid w:val="00340A2E"/>
    <w:rsid w:val="0034100F"/>
    <w:rsid w:val="003413C2"/>
    <w:rsid w:val="00344976"/>
    <w:rsid w:val="00352036"/>
    <w:rsid w:val="00357099"/>
    <w:rsid w:val="00361066"/>
    <w:rsid w:val="00363E33"/>
    <w:rsid w:val="00365FD1"/>
    <w:rsid w:val="00382A23"/>
    <w:rsid w:val="003A084B"/>
    <w:rsid w:val="003A4563"/>
    <w:rsid w:val="003B039E"/>
    <w:rsid w:val="003B0FAE"/>
    <w:rsid w:val="003B3BAC"/>
    <w:rsid w:val="003B743C"/>
    <w:rsid w:val="003C0BF8"/>
    <w:rsid w:val="003F7609"/>
    <w:rsid w:val="00420AA0"/>
    <w:rsid w:val="0042149D"/>
    <w:rsid w:val="00432220"/>
    <w:rsid w:val="00432CFE"/>
    <w:rsid w:val="00436BBE"/>
    <w:rsid w:val="00437239"/>
    <w:rsid w:val="00440311"/>
    <w:rsid w:val="00450021"/>
    <w:rsid w:val="00450349"/>
    <w:rsid w:val="00462741"/>
    <w:rsid w:val="00476C0B"/>
    <w:rsid w:val="00486E9C"/>
    <w:rsid w:val="00492075"/>
    <w:rsid w:val="00492F2F"/>
    <w:rsid w:val="004946C0"/>
    <w:rsid w:val="004B5859"/>
    <w:rsid w:val="004C136B"/>
    <w:rsid w:val="004C3880"/>
    <w:rsid w:val="004C3FEB"/>
    <w:rsid w:val="004E5634"/>
    <w:rsid w:val="004F358F"/>
    <w:rsid w:val="00520286"/>
    <w:rsid w:val="00520913"/>
    <w:rsid w:val="005231D5"/>
    <w:rsid w:val="00524E24"/>
    <w:rsid w:val="00532079"/>
    <w:rsid w:val="0054243D"/>
    <w:rsid w:val="00547AFD"/>
    <w:rsid w:val="00554EEC"/>
    <w:rsid w:val="00577D12"/>
    <w:rsid w:val="00580D11"/>
    <w:rsid w:val="00585F25"/>
    <w:rsid w:val="00597145"/>
    <w:rsid w:val="005A07C1"/>
    <w:rsid w:val="005B7538"/>
    <w:rsid w:val="005E26E4"/>
    <w:rsid w:val="005E4AA1"/>
    <w:rsid w:val="005E7320"/>
    <w:rsid w:val="005F3866"/>
    <w:rsid w:val="005F3D22"/>
    <w:rsid w:val="006127DF"/>
    <w:rsid w:val="00613DB0"/>
    <w:rsid w:val="00620765"/>
    <w:rsid w:val="00621EF8"/>
    <w:rsid w:val="00627326"/>
    <w:rsid w:val="006307AC"/>
    <w:rsid w:val="00637083"/>
    <w:rsid w:val="00646F52"/>
    <w:rsid w:val="00650263"/>
    <w:rsid w:val="006633A4"/>
    <w:rsid w:val="00677594"/>
    <w:rsid w:val="00677C1B"/>
    <w:rsid w:val="006834FA"/>
    <w:rsid w:val="00686032"/>
    <w:rsid w:val="006862C9"/>
    <w:rsid w:val="00694111"/>
    <w:rsid w:val="00694C12"/>
    <w:rsid w:val="00694F6A"/>
    <w:rsid w:val="006A2392"/>
    <w:rsid w:val="006A51D1"/>
    <w:rsid w:val="006B48EB"/>
    <w:rsid w:val="006B7726"/>
    <w:rsid w:val="006C1542"/>
    <w:rsid w:val="006C2516"/>
    <w:rsid w:val="006D15E9"/>
    <w:rsid w:val="006D5AD6"/>
    <w:rsid w:val="006E60C3"/>
    <w:rsid w:val="006F70DB"/>
    <w:rsid w:val="007119D1"/>
    <w:rsid w:val="007159C0"/>
    <w:rsid w:val="007232AC"/>
    <w:rsid w:val="00733E97"/>
    <w:rsid w:val="00734010"/>
    <w:rsid w:val="00750AA3"/>
    <w:rsid w:val="007514D1"/>
    <w:rsid w:val="007660ED"/>
    <w:rsid w:val="007755D7"/>
    <w:rsid w:val="0077687C"/>
    <w:rsid w:val="007959D9"/>
    <w:rsid w:val="00797334"/>
    <w:rsid w:val="007B1BE4"/>
    <w:rsid w:val="007D1B2A"/>
    <w:rsid w:val="007D23CF"/>
    <w:rsid w:val="007D28C2"/>
    <w:rsid w:val="007D63BF"/>
    <w:rsid w:val="007E4B93"/>
    <w:rsid w:val="007E553E"/>
    <w:rsid w:val="00807D97"/>
    <w:rsid w:val="00811D92"/>
    <w:rsid w:val="00812A67"/>
    <w:rsid w:val="008132D2"/>
    <w:rsid w:val="00813C37"/>
    <w:rsid w:val="0081488A"/>
    <w:rsid w:val="00823279"/>
    <w:rsid w:val="008501CC"/>
    <w:rsid w:val="00853B2D"/>
    <w:rsid w:val="008873B2"/>
    <w:rsid w:val="00895906"/>
    <w:rsid w:val="008A2513"/>
    <w:rsid w:val="008A48C1"/>
    <w:rsid w:val="008A5296"/>
    <w:rsid w:val="008B70FA"/>
    <w:rsid w:val="008C1FE9"/>
    <w:rsid w:val="008E5C65"/>
    <w:rsid w:val="008E6A84"/>
    <w:rsid w:val="00907506"/>
    <w:rsid w:val="00933CA6"/>
    <w:rsid w:val="00935838"/>
    <w:rsid w:val="0093705C"/>
    <w:rsid w:val="00953559"/>
    <w:rsid w:val="00974437"/>
    <w:rsid w:val="009A79E3"/>
    <w:rsid w:val="009D11DC"/>
    <w:rsid w:val="009E0854"/>
    <w:rsid w:val="009F4E12"/>
    <w:rsid w:val="00A02126"/>
    <w:rsid w:val="00A02B94"/>
    <w:rsid w:val="00A20DBB"/>
    <w:rsid w:val="00A35298"/>
    <w:rsid w:val="00A4240A"/>
    <w:rsid w:val="00A42755"/>
    <w:rsid w:val="00A45297"/>
    <w:rsid w:val="00A5168D"/>
    <w:rsid w:val="00A5457F"/>
    <w:rsid w:val="00A668AC"/>
    <w:rsid w:val="00A73FB5"/>
    <w:rsid w:val="00A84A23"/>
    <w:rsid w:val="00A95804"/>
    <w:rsid w:val="00AA1E11"/>
    <w:rsid w:val="00AA543F"/>
    <w:rsid w:val="00AA57E5"/>
    <w:rsid w:val="00AA6869"/>
    <w:rsid w:val="00AB6914"/>
    <w:rsid w:val="00AC43BA"/>
    <w:rsid w:val="00AC4BD6"/>
    <w:rsid w:val="00AD1903"/>
    <w:rsid w:val="00AE0642"/>
    <w:rsid w:val="00AE72FA"/>
    <w:rsid w:val="00AF3686"/>
    <w:rsid w:val="00AF43AC"/>
    <w:rsid w:val="00B03B64"/>
    <w:rsid w:val="00B06E01"/>
    <w:rsid w:val="00B106F0"/>
    <w:rsid w:val="00B13041"/>
    <w:rsid w:val="00B15C48"/>
    <w:rsid w:val="00B23852"/>
    <w:rsid w:val="00B4017A"/>
    <w:rsid w:val="00B42A11"/>
    <w:rsid w:val="00B5311C"/>
    <w:rsid w:val="00B577F7"/>
    <w:rsid w:val="00B60595"/>
    <w:rsid w:val="00B6128F"/>
    <w:rsid w:val="00B66771"/>
    <w:rsid w:val="00B7299B"/>
    <w:rsid w:val="00B854F3"/>
    <w:rsid w:val="00B85781"/>
    <w:rsid w:val="00B864DE"/>
    <w:rsid w:val="00B92175"/>
    <w:rsid w:val="00B92CF0"/>
    <w:rsid w:val="00BB0FF2"/>
    <w:rsid w:val="00BB222D"/>
    <w:rsid w:val="00BC111C"/>
    <w:rsid w:val="00BD238D"/>
    <w:rsid w:val="00BF2C9E"/>
    <w:rsid w:val="00BF7006"/>
    <w:rsid w:val="00C00E47"/>
    <w:rsid w:val="00C04360"/>
    <w:rsid w:val="00C045ED"/>
    <w:rsid w:val="00C07E21"/>
    <w:rsid w:val="00C131BC"/>
    <w:rsid w:val="00C15C86"/>
    <w:rsid w:val="00C33DC0"/>
    <w:rsid w:val="00C553FF"/>
    <w:rsid w:val="00C62D0F"/>
    <w:rsid w:val="00C90BCE"/>
    <w:rsid w:val="00C92633"/>
    <w:rsid w:val="00C93F76"/>
    <w:rsid w:val="00C96004"/>
    <w:rsid w:val="00CB39AE"/>
    <w:rsid w:val="00CC2D11"/>
    <w:rsid w:val="00CC36DC"/>
    <w:rsid w:val="00CE3A3A"/>
    <w:rsid w:val="00CE5C96"/>
    <w:rsid w:val="00CF1E3B"/>
    <w:rsid w:val="00CF23D5"/>
    <w:rsid w:val="00CF3334"/>
    <w:rsid w:val="00CF34FD"/>
    <w:rsid w:val="00CF4DB7"/>
    <w:rsid w:val="00D04E0E"/>
    <w:rsid w:val="00D20F51"/>
    <w:rsid w:val="00D40846"/>
    <w:rsid w:val="00D42D24"/>
    <w:rsid w:val="00D43829"/>
    <w:rsid w:val="00D5369E"/>
    <w:rsid w:val="00D545D0"/>
    <w:rsid w:val="00D57423"/>
    <w:rsid w:val="00D810E1"/>
    <w:rsid w:val="00D9202B"/>
    <w:rsid w:val="00DB0675"/>
    <w:rsid w:val="00DB078C"/>
    <w:rsid w:val="00DB284C"/>
    <w:rsid w:val="00DB6F65"/>
    <w:rsid w:val="00DC0C0B"/>
    <w:rsid w:val="00DD27CD"/>
    <w:rsid w:val="00DF6708"/>
    <w:rsid w:val="00DF777F"/>
    <w:rsid w:val="00E053AE"/>
    <w:rsid w:val="00E139AA"/>
    <w:rsid w:val="00E2056B"/>
    <w:rsid w:val="00E209CF"/>
    <w:rsid w:val="00E31220"/>
    <w:rsid w:val="00E33A27"/>
    <w:rsid w:val="00E603DB"/>
    <w:rsid w:val="00E80A00"/>
    <w:rsid w:val="00E909BF"/>
    <w:rsid w:val="00E9644D"/>
    <w:rsid w:val="00EA1964"/>
    <w:rsid w:val="00EB3A11"/>
    <w:rsid w:val="00EB44A5"/>
    <w:rsid w:val="00ED757A"/>
    <w:rsid w:val="00EF0CB9"/>
    <w:rsid w:val="00F001BE"/>
    <w:rsid w:val="00F31F23"/>
    <w:rsid w:val="00F376A4"/>
    <w:rsid w:val="00F40194"/>
    <w:rsid w:val="00F44C1A"/>
    <w:rsid w:val="00F51FD7"/>
    <w:rsid w:val="00F622B9"/>
    <w:rsid w:val="00F91360"/>
    <w:rsid w:val="00FE085B"/>
    <w:rsid w:val="00FE7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21"/>
  </w:style>
  <w:style w:type="paragraph" w:styleId="1">
    <w:name w:val="heading 1"/>
    <w:basedOn w:val="a"/>
    <w:next w:val="a"/>
    <w:link w:val="10"/>
    <w:qFormat/>
    <w:rsid w:val="007660ED"/>
    <w:pPr>
      <w:keepNext/>
      <w:shd w:val="clear" w:color="auto" w:fill="FFFFFF"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7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660ED"/>
    <w:pPr>
      <w:keepNext/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00"/>
      <w:spacing w:val="-2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7660ED"/>
    <w:pPr>
      <w:keepNext/>
      <w:widowControl w:val="0"/>
      <w:suppressAutoHyphens/>
      <w:autoSpaceDE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7660E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660ED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660E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660E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7660ED"/>
    <w:pPr>
      <w:widowControl w:val="0"/>
      <w:suppressAutoHyphens/>
      <w:autoSpaceDE w:val="0"/>
      <w:spacing w:before="240" w:after="60" w:line="240" w:lineRule="auto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rsid w:val="001E1808"/>
  </w:style>
  <w:style w:type="table" w:styleId="a3">
    <w:name w:val="Table Grid"/>
    <w:basedOn w:val="a1"/>
    <w:rsid w:val="001E1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E180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rsid w:val="001E180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link w:val="a7"/>
    <w:uiPriority w:val="34"/>
    <w:qFormat/>
    <w:rsid w:val="00733E9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660ED"/>
    <w:rPr>
      <w:rFonts w:ascii="Times New Roman" w:eastAsia="Times New Roman" w:hAnsi="Times New Roman" w:cs="Times New Roman"/>
      <w:b/>
      <w:color w:val="000000"/>
      <w:spacing w:val="-7"/>
      <w:sz w:val="20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7660ED"/>
    <w:rPr>
      <w:rFonts w:ascii="Times New Roman" w:eastAsia="Times New Roman" w:hAnsi="Times New Roman" w:cs="Times New Roman"/>
      <w:b/>
      <w:color w:val="000000"/>
      <w:spacing w:val="-2"/>
      <w:sz w:val="24"/>
      <w:szCs w:val="20"/>
      <w:shd w:val="clear" w:color="auto" w:fill="FFFFFF"/>
      <w:lang w:eastAsia="ar-SA"/>
    </w:rPr>
  </w:style>
  <w:style w:type="character" w:customStyle="1" w:styleId="30">
    <w:name w:val="Заголовок 3 Знак"/>
    <w:basedOn w:val="a0"/>
    <w:link w:val="3"/>
    <w:rsid w:val="007660E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7660E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660E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660E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660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660ED"/>
    <w:rPr>
      <w:rFonts w:ascii="Cambria" w:eastAsia="Times New Roman" w:hAnsi="Cambria" w:cs="Times New Roman"/>
      <w:lang w:eastAsia="ar-SA"/>
    </w:rPr>
  </w:style>
  <w:style w:type="character" w:styleId="a8">
    <w:name w:val="Hyperlink"/>
    <w:rsid w:val="007660ED"/>
    <w:rPr>
      <w:rFonts w:ascii="Times New Roman" w:hAnsi="Times New Roman" w:cs="Times New Roman" w:hint="default"/>
      <w:color w:val="0000FF"/>
      <w:u w:val="single"/>
    </w:rPr>
  </w:style>
  <w:style w:type="character" w:styleId="a9">
    <w:name w:val="FollowedHyperlink"/>
    <w:rsid w:val="007660ED"/>
    <w:rPr>
      <w:color w:val="800080"/>
      <w:u w:val="single"/>
    </w:rPr>
  </w:style>
  <w:style w:type="character" w:styleId="aa">
    <w:name w:val="Strong"/>
    <w:qFormat/>
    <w:rsid w:val="007660ED"/>
    <w:rPr>
      <w:rFonts w:ascii="Times New Roman" w:hAnsi="Times New Roman" w:cs="Times New Roman" w:hint="default"/>
      <w:b/>
      <w:bCs w:val="0"/>
    </w:rPr>
  </w:style>
  <w:style w:type="paragraph" w:styleId="ab">
    <w:name w:val="Normal (Web)"/>
    <w:basedOn w:val="a"/>
    <w:uiPriority w:val="99"/>
    <w:rsid w:val="007660ED"/>
    <w:pPr>
      <w:suppressAutoHyphens/>
      <w:spacing w:before="280" w:after="28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ar-SA"/>
    </w:rPr>
  </w:style>
  <w:style w:type="paragraph" w:styleId="12">
    <w:name w:val="toc 1"/>
    <w:basedOn w:val="a"/>
    <w:next w:val="a"/>
    <w:autoRedefine/>
    <w:rsid w:val="007660ED"/>
    <w:pPr>
      <w:widowControl w:val="0"/>
      <w:tabs>
        <w:tab w:val="right" w:leader="dot" w:pos="10193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locked/>
    <w:rsid w:val="007660ED"/>
    <w:rPr>
      <w:lang w:eastAsia="ar-SA"/>
    </w:rPr>
  </w:style>
  <w:style w:type="paragraph" w:styleId="ad">
    <w:name w:val="header"/>
    <w:basedOn w:val="a"/>
    <w:link w:val="ac"/>
    <w:rsid w:val="007660ED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lang w:eastAsia="ar-SA"/>
    </w:rPr>
  </w:style>
  <w:style w:type="character" w:customStyle="1" w:styleId="13">
    <w:name w:val="Верхний колонтитул Знак1"/>
    <w:basedOn w:val="a0"/>
    <w:uiPriority w:val="99"/>
    <w:semiHidden/>
    <w:rsid w:val="007660ED"/>
  </w:style>
  <w:style w:type="character" w:customStyle="1" w:styleId="ae">
    <w:name w:val="Нижний колонтитул Знак"/>
    <w:link w:val="af"/>
    <w:uiPriority w:val="99"/>
    <w:locked/>
    <w:rsid w:val="007660ED"/>
    <w:rPr>
      <w:lang w:eastAsia="ar-SA"/>
    </w:rPr>
  </w:style>
  <w:style w:type="paragraph" w:styleId="af">
    <w:name w:val="footer"/>
    <w:basedOn w:val="a"/>
    <w:link w:val="ae"/>
    <w:uiPriority w:val="99"/>
    <w:rsid w:val="007660ED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lang w:eastAsia="ar-SA"/>
    </w:rPr>
  </w:style>
  <w:style w:type="character" w:customStyle="1" w:styleId="14">
    <w:name w:val="Нижний колонтитул Знак1"/>
    <w:basedOn w:val="a0"/>
    <w:uiPriority w:val="99"/>
    <w:semiHidden/>
    <w:rsid w:val="007660ED"/>
  </w:style>
  <w:style w:type="paragraph" w:styleId="af0">
    <w:name w:val="Body Text"/>
    <w:basedOn w:val="a"/>
    <w:link w:val="af1"/>
    <w:rsid w:val="007660ED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f1">
    <w:name w:val="Основной текст Знак"/>
    <w:basedOn w:val="a0"/>
    <w:link w:val="af0"/>
    <w:rsid w:val="007660E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f2">
    <w:name w:val="List"/>
    <w:basedOn w:val="af0"/>
    <w:rsid w:val="007660ED"/>
    <w:rPr>
      <w:rFonts w:ascii="Arial" w:hAnsi="Arial" w:cs="Tahoma"/>
    </w:rPr>
  </w:style>
  <w:style w:type="character" w:customStyle="1" w:styleId="af3">
    <w:name w:val="Название Знак"/>
    <w:locked/>
    <w:rsid w:val="007660ED"/>
    <w:rPr>
      <w:sz w:val="28"/>
      <w:lang w:val="ru-RU" w:eastAsia="ru-RU" w:bidi="ar-SA"/>
    </w:rPr>
  </w:style>
  <w:style w:type="character" w:customStyle="1" w:styleId="af4">
    <w:name w:val="Основной текст с отступом Знак"/>
    <w:link w:val="af5"/>
    <w:locked/>
    <w:rsid w:val="007660ED"/>
    <w:rPr>
      <w:b/>
      <w:color w:val="000000"/>
      <w:spacing w:val="-1"/>
      <w:sz w:val="24"/>
      <w:shd w:val="clear" w:color="auto" w:fill="FFFFFF"/>
      <w:lang w:eastAsia="ar-SA"/>
    </w:rPr>
  </w:style>
  <w:style w:type="paragraph" w:styleId="af5">
    <w:name w:val="Body Text Indent"/>
    <w:basedOn w:val="a"/>
    <w:link w:val="af4"/>
    <w:rsid w:val="007660ED"/>
    <w:pPr>
      <w:shd w:val="clear" w:color="auto" w:fill="FFFFFF"/>
      <w:suppressAutoHyphens/>
      <w:spacing w:after="0" w:line="240" w:lineRule="auto"/>
      <w:ind w:firstLine="720"/>
      <w:jc w:val="center"/>
    </w:pPr>
    <w:rPr>
      <w:b/>
      <w:color w:val="000000"/>
      <w:spacing w:val="-1"/>
      <w:sz w:val="24"/>
      <w:lang w:eastAsia="ar-SA"/>
    </w:rPr>
  </w:style>
  <w:style w:type="character" w:customStyle="1" w:styleId="15">
    <w:name w:val="Основной текст с отступом Знак1"/>
    <w:basedOn w:val="a0"/>
    <w:uiPriority w:val="99"/>
    <w:semiHidden/>
    <w:rsid w:val="007660ED"/>
  </w:style>
  <w:style w:type="character" w:customStyle="1" w:styleId="21">
    <w:name w:val="Основной текст 2 Знак"/>
    <w:link w:val="22"/>
    <w:locked/>
    <w:rsid w:val="007660ED"/>
    <w:rPr>
      <w:lang w:eastAsia="ar-SA"/>
    </w:rPr>
  </w:style>
  <w:style w:type="paragraph" w:styleId="22">
    <w:name w:val="Body Text 2"/>
    <w:basedOn w:val="a"/>
    <w:link w:val="21"/>
    <w:rsid w:val="007660ED"/>
    <w:pPr>
      <w:widowControl w:val="0"/>
      <w:suppressAutoHyphens/>
      <w:autoSpaceDE w:val="0"/>
      <w:spacing w:after="120" w:line="480" w:lineRule="auto"/>
    </w:pPr>
    <w:rPr>
      <w:lang w:eastAsia="ar-SA"/>
    </w:rPr>
  </w:style>
  <w:style w:type="character" w:customStyle="1" w:styleId="210">
    <w:name w:val="Основной текст 2 Знак1"/>
    <w:basedOn w:val="a0"/>
    <w:uiPriority w:val="99"/>
    <w:semiHidden/>
    <w:rsid w:val="007660ED"/>
  </w:style>
  <w:style w:type="character" w:customStyle="1" w:styleId="31">
    <w:name w:val="Основной текст 3 Знак"/>
    <w:link w:val="32"/>
    <w:locked/>
    <w:rsid w:val="007660ED"/>
    <w:rPr>
      <w:sz w:val="28"/>
      <w:szCs w:val="24"/>
      <w:lang w:eastAsia="ru-RU"/>
    </w:rPr>
  </w:style>
  <w:style w:type="paragraph" w:styleId="32">
    <w:name w:val="Body Text 3"/>
    <w:basedOn w:val="a"/>
    <w:link w:val="31"/>
    <w:rsid w:val="007660ED"/>
    <w:pPr>
      <w:spacing w:after="0" w:line="240" w:lineRule="auto"/>
    </w:pPr>
    <w:rPr>
      <w:sz w:val="28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7660ED"/>
    <w:rPr>
      <w:sz w:val="16"/>
      <w:szCs w:val="16"/>
    </w:rPr>
  </w:style>
  <w:style w:type="character" w:customStyle="1" w:styleId="23">
    <w:name w:val="Основной текст с отступом 2 Знак"/>
    <w:link w:val="24"/>
    <w:locked/>
    <w:rsid w:val="007660ED"/>
    <w:rPr>
      <w:lang w:eastAsia="ar-SA"/>
    </w:rPr>
  </w:style>
  <w:style w:type="paragraph" w:styleId="24">
    <w:name w:val="Body Text Indent 2"/>
    <w:basedOn w:val="a"/>
    <w:link w:val="23"/>
    <w:rsid w:val="007660ED"/>
    <w:pPr>
      <w:widowControl w:val="0"/>
      <w:suppressAutoHyphens/>
      <w:autoSpaceDE w:val="0"/>
      <w:spacing w:after="120" w:line="480" w:lineRule="auto"/>
      <w:ind w:left="283"/>
    </w:pPr>
    <w:rPr>
      <w:lang w:eastAsia="ar-SA"/>
    </w:rPr>
  </w:style>
  <w:style w:type="character" w:customStyle="1" w:styleId="211">
    <w:name w:val="Основной текст с отступом 2 Знак1"/>
    <w:basedOn w:val="a0"/>
    <w:uiPriority w:val="99"/>
    <w:semiHidden/>
    <w:rsid w:val="007660ED"/>
  </w:style>
  <w:style w:type="character" w:customStyle="1" w:styleId="33">
    <w:name w:val="Основной текст с отступом 3 Знак"/>
    <w:link w:val="34"/>
    <w:locked/>
    <w:rsid w:val="007660ED"/>
    <w:rPr>
      <w:sz w:val="16"/>
      <w:szCs w:val="16"/>
      <w:lang w:eastAsia="ru-RU"/>
    </w:rPr>
  </w:style>
  <w:style w:type="paragraph" w:styleId="34">
    <w:name w:val="Body Text Indent 3"/>
    <w:basedOn w:val="a"/>
    <w:link w:val="33"/>
    <w:rsid w:val="007660ED"/>
    <w:pPr>
      <w:spacing w:after="120" w:line="240" w:lineRule="auto"/>
      <w:ind w:left="283"/>
    </w:pPr>
    <w:rPr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7660ED"/>
    <w:rPr>
      <w:sz w:val="16"/>
      <w:szCs w:val="16"/>
    </w:rPr>
  </w:style>
  <w:style w:type="character" w:customStyle="1" w:styleId="af6">
    <w:name w:val="Схема документа Знак"/>
    <w:link w:val="af7"/>
    <w:semiHidden/>
    <w:locked/>
    <w:rsid w:val="007660ED"/>
    <w:rPr>
      <w:rFonts w:ascii="Tahoma" w:hAnsi="Tahoma" w:cs="Tahoma"/>
      <w:sz w:val="16"/>
      <w:szCs w:val="16"/>
      <w:lang w:eastAsia="ar-SA"/>
    </w:rPr>
  </w:style>
  <w:style w:type="paragraph" w:styleId="af7">
    <w:name w:val="Document Map"/>
    <w:basedOn w:val="a"/>
    <w:link w:val="af6"/>
    <w:semiHidden/>
    <w:rsid w:val="007660ED"/>
    <w:pPr>
      <w:widowControl w:val="0"/>
      <w:suppressAutoHyphens/>
      <w:autoSpaceDE w:val="0"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16">
    <w:name w:val="Схема документа Знак1"/>
    <w:basedOn w:val="a0"/>
    <w:uiPriority w:val="99"/>
    <w:semiHidden/>
    <w:rsid w:val="007660ED"/>
    <w:rPr>
      <w:rFonts w:ascii="Segoe UI" w:hAnsi="Segoe UI" w:cs="Segoe UI"/>
      <w:sz w:val="16"/>
      <w:szCs w:val="16"/>
    </w:rPr>
  </w:style>
  <w:style w:type="character" w:customStyle="1" w:styleId="af8">
    <w:name w:val="Текст Знак"/>
    <w:link w:val="af9"/>
    <w:locked/>
    <w:rsid w:val="007660ED"/>
    <w:rPr>
      <w:rFonts w:ascii="Courier New" w:hAnsi="Courier New" w:cs="Courier New"/>
      <w:lang w:eastAsia="ru-RU"/>
    </w:rPr>
  </w:style>
  <w:style w:type="paragraph" w:styleId="af9">
    <w:name w:val="Plain Text"/>
    <w:basedOn w:val="a"/>
    <w:link w:val="af8"/>
    <w:rsid w:val="007660ED"/>
    <w:pPr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17">
    <w:name w:val="Текст Знак1"/>
    <w:basedOn w:val="a0"/>
    <w:uiPriority w:val="99"/>
    <w:semiHidden/>
    <w:rsid w:val="007660ED"/>
    <w:rPr>
      <w:rFonts w:ascii="Consolas" w:hAnsi="Consolas"/>
      <w:sz w:val="21"/>
      <w:szCs w:val="21"/>
    </w:rPr>
  </w:style>
  <w:style w:type="character" w:customStyle="1" w:styleId="18">
    <w:name w:val="Текст выноски Знак1"/>
    <w:basedOn w:val="a0"/>
    <w:uiPriority w:val="99"/>
    <w:semiHidden/>
    <w:rsid w:val="007660ED"/>
    <w:rPr>
      <w:rFonts w:ascii="Segoe UI" w:hAnsi="Segoe UI" w:cs="Segoe UI"/>
      <w:sz w:val="18"/>
      <w:szCs w:val="18"/>
    </w:rPr>
  </w:style>
  <w:style w:type="paragraph" w:styleId="afa">
    <w:name w:val="Title"/>
    <w:basedOn w:val="a"/>
    <w:next w:val="af0"/>
    <w:link w:val="19"/>
    <w:rsid w:val="007660E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character" w:customStyle="1" w:styleId="19">
    <w:name w:val="Название Знак1"/>
    <w:basedOn w:val="a0"/>
    <w:link w:val="afa"/>
    <w:rsid w:val="007660ED"/>
    <w:rPr>
      <w:rFonts w:ascii="Arial" w:eastAsia="Times New Roman" w:hAnsi="Arial" w:cs="Tahoma"/>
      <w:sz w:val="28"/>
      <w:szCs w:val="28"/>
      <w:lang w:eastAsia="ar-SA"/>
    </w:rPr>
  </w:style>
  <w:style w:type="paragraph" w:customStyle="1" w:styleId="35">
    <w:name w:val="Название3"/>
    <w:basedOn w:val="a"/>
    <w:rsid w:val="007660ED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36">
    <w:name w:val="Указатель3"/>
    <w:basedOn w:val="a"/>
    <w:rsid w:val="007660ED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5">
    <w:name w:val="Название2"/>
    <w:basedOn w:val="a"/>
    <w:rsid w:val="007660ED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rsid w:val="007660ED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a">
    <w:name w:val="Название1"/>
    <w:basedOn w:val="a"/>
    <w:rsid w:val="007660ED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"/>
    <w:rsid w:val="007660ED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afb">
    <w:name w:val="Основной текст с от"/>
    <w:basedOn w:val="a"/>
    <w:rsid w:val="007660ED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kern w:val="2"/>
      <w:sz w:val="24"/>
      <w:szCs w:val="24"/>
      <w:lang w:eastAsia="ar-SA"/>
    </w:rPr>
  </w:style>
  <w:style w:type="paragraph" w:customStyle="1" w:styleId="312">
    <w:name w:val="Основной текст 31"/>
    <w:basedOn w:val="a"/>
    <w:rsid w:val="007660E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6"/>
      <w:szCs w:val="24"/>
      <w:lang w:eastAsia="ar-SA"/>
    </w:rPr>
  </w:style>
  <w:style w:type="paragraph" w:customStyle="1" w:styleId="afc">
    <w:name w:val="Содержимое таблицы"/>
    <w:basedOn w:val="a"/>
    <w:rsid w:val="007660E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7660ED"/>
    <w:pPr>
      <w:jc w:val="center"/>
    </w:pPr>
    <w:rPr>
      <w:b/>
      <w:bCs/>
    </w:rPr>
  </w:style>
  <w:style w:type="paragraph" w:customStyle="1" w:styleId="afe">
    <w:name w:val="Содержимое врезки"/>
    <w:basedOn w:val="af0"/>
    <w:rsid w:val="007660ED"/>
  </w:style>
  <w:style w:type="paragraph" w:customStyle="1" w:styleId="1c">
    <w:name w:val="Абзац списка1"/>
    <w:basedOn w:val="a"/>
    <w:rsid w:val="007660ED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NoSpacingChar">
    <w:name w:val="No Spacing Char"/>
    <w:link w:val="1d"/>
    <w:locked/>
    <w:rsid w:val="007660ED"/>
    <w:rPr>
      <w:rFonts w:ascii="Calibri" w:hAnsi="Calibri"/>
    </w:rPr>
  </w:style>
  <w:style w:type="paragraph" w:customStyle="1" w:styleId="1d">
    <w:name w:val="Без интервала1"/>
    <w:link w:val="NoSpacingChar"/>
    <w:rsid w:val="007660ED"/>
    <w:pPr>
      <w:spacing w:after="0" w:line="240" w:lineRule="auto"/>
    </w:pPr>
    <w:rPr>
      <w:rFonts w:ascii="Calibri" w:hAnsi="Calibri"/>
    </w:rPr>
  </w:style>
  <w:style w:type="paragraph" w:customStyle="1" w:styleId="1e">
    <w:name w:val="Заголовок оглавления1"/>
    <w:basedOn w:val="1"/>
    <w:next w:val="a"/>
    <w:rsid w:val="007660ED"/>
    <w:pPr>
      <w:keepLines/>
      <w:shd w:val="clear" w:color="auto" w:fill="auto"/>
      <w:suppressAutoHyphens w:val="0"/>
      <w:spacing w:before="480" w:line="276" w:lineRule="auto"/>
      <w:jc w:val="left"/>
      <w:outlineLvl w:val="9"/>
    </w:pPr>
    <w:rPr>
      <w:rFonts w:ascii="Cambria" w:hAnsi="Cambria"/>
      <w:bCs/>
      <w:color w:val="365F91"/>
      <w:spacing w:val="0"/>
      <w:sz w:val="28"/>
      <w:szCs w:val="28"/>
      <w:lang w:eastAsia="en-US"/>
    </w:rPr>
  </w:style>
  <w:style w:type="paragraph" w:customStyle="1" w:styleId="aff">
    <w:name w:val="Знак Знак Знак Знак"/>
    <w:basedOn w:val="a"/>
    <w:rsid w:val="007660E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7660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link w:val="1f"/>
    <w:locked/>
    <w:rsid w:val="007660ED"/>
    <w:rPr>
      <w:sz w:val="28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7660ED"/>
    <w:pPr>
      <w:shd w:val="clear" w:color="auto" w:fill="FFFFFF"/>
      <w:spacing w:after="0" w:line="317" w:lineRule="exact"/>
      <w:jc w:val="both"/>
    </w:pPr>
    <w:rPr>
      <w:sz w:val="28"/>
      <w:shd w:val="clear" w:color="auto" w:fill="FFFFFF"/>
    </w:rPr>
  </w:style>
  <w:style w:type="character" w:customStyle="1" w:styleId="Bodytext2">
    <w:name w:val="Body text (2)_"/>
    <w:link w:val="Bodytext20"/>
    <w:locked/>
    <w:rsid w:val="007660ED"/>
    <w:rPr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7660ED"/>
    <w:pPr>
      <w:shd w:val="clear" w:color="auto" w:fill="FFFFFF"/>
      <w:spacing w:before="420" w:after="300" w:line="322" w:lineRule="exact"/>
    </w:pPr>
    <w:rPr>
      <w:sz w:val="28"/>
      <w:shd w:val="clear" w:color="auto" w:fill="FFFFFF"/>
    </w:rPr>
  </w:style>
  <w:style w:type="paragraph" w:customStyle="1" w:styleId="c3c2">
    <w:name w:val="c3 c2"/>
    <w:basedOn w:val="a"/>
    <w:rsid w:val="0076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76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660ED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660ED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Знак"/>
    <w:basedOn w:val="a"/>
    <w:rsid w:val="007660E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1">
    <w:name w:val="Основной текс мой"/>
    <w:basedOn w:val="af0"/>
    <w:rsid w:val="007660ED"/>
    <w:pPr>
      <w:widowControl/>
      <w:suppressAutoHyphens w:val="0"/>
      <w:spacing w:after="0"/>
      <w:ind w:firstLine="567"/>
      <w:jc w:val="both"/>
    </w:pPr>
    <w:rPr>
      <w:kern w:val="0"/>
      <w:szCs w:val="20"/>
      <w:lang w:eastAsia="ru-RU"/>
    </w:rPr>
  </w:style>
  <w:style w:type="character" w:styleId="aff2">
    <w:name w:val="page number"/>
    <w:rsid w:val="007660ED"/>
    <w:rPr>
      <w:rFonts w:ascii="Times New Roman" w:hAnsi="Times New Roman" w:cs="Times New Roman" w:hint="default"/>
    </w:rPr>
  </w:style>
  <w:style w:type="character" w:customStyle="1" w:styleId="WW8Num1z0">
    <w:name w:val="WW8Num1z0"/>
    <w:rsid w:val="007660ED"/>
    <w:rPr>
      <w:rFonts w:ascii="Symbol" w:hAnsi="Symbol" w:hint="default"/>
    </w:rPr>
  </w:style>
  <w:style w:type="character" w:customStyle="1" w:styleId="WW8Num1z1">
    <w:name w:val="WW8Num1z1"/>
    <w:rsid w:val="007660ED"/>
    <w:rPr>
      <w:rFonts w:ascii="Courier New" w:hAnsi="Courier New" w:cs="Courier New" w:hint="default"/>
    </w:rPr>
  </w:style>
  <w:style w:type="character" w:customStyle="1" w:styleId="WW8Num1z2">
    <w:name w:val="WW8Num1z2"/>
    <w:rsid w:val="007660ED"/>
    <w:rPr>
      <w:rFonts w:ascii="Wingdings" w:hAnsi="Wingdings" w:hint="default"/>
    </w:rPr>
  </w:style>
  <w:style w:type="character" w:customStyle="1" w:styleId="WW8Num2z0">
    <w:name w:val="WW8Num2z0"/>
    <w:rsid w:val="007660ED"/>
    <w:rPr>
      <w:rFonts w:ascii="Symbol" w:hAnsi="Symbol" w:hint="default"/>
    </w:rPr>
  </w:style>
  <w:style w:type="character" w:customStyle="1" w:styleId="WW8Num3z0">
    <w:name w:val="WW8Num3z0"/>
    <w:rsid w:val="007660ED"/>
    <w:rPr>
      <w:rFonts w:ascii="Symbol" w:hAnsi="Symbol" w:hint="default"/>
    </w:rPr>
  </w:style>
  <w:style w:type="character" w:customStyle="1" w:styleId="WW8Num4z0">
    <w:name w:val="WW8Num4z0"/>
    <w:rsid w:val="007660ED"/>
    <w:rPr>
      <w:rFonts w:ascii="Symbol" w:hAnsi="Symbol" w:hint="default"/>
    </w:rPr>
  </w:style>
  <w:style w:type="character" w:customStyle="1" w:styleId="WW8Num5z0">
    <w:name w:val="WW8Num5z0"/>
    <w:rsid w:val="007660ED"/>
    <w:rPr>
      <w:rFonts w:ascii="Symbol" w:hAnsi="Symbol" w:hint="default"/>
    </w:rPr>
  </w:style>
  <w:style w:type="character" w:customStyle="1" w:styleId="WW8Num6z0">
    <w:name w:val="WW8Num6z0"/>
    <w:rsid w:val="007660ED"/>
    <w:rPr>
      <w:rFonts w:ascii="Times New Roman" w:hAnsi="Times New Roman" w:cs="Times New Roman" w:hint="default"/>
    </w:rPr>
  </w:style>
  <w:style w:type="character" w:customStyle="1" w:styleId="WW8Num8z0">
    <w:name w:val="WW8Num8z0"/>
    <w:rsid w:val="007660ED"/>
    <w:rPr>
      <w:rFonts w:ascii="Symbol" w:hAnsi="Symbol" w:hint="default"/>
      <w:sz w:val="24"/>
    </w:rPr>
  </w:style>
  <w:style w:type="character" w:customStyle="1" w:styleId="WW8Num9z0">
    <w:name w:val="WW8Num9z0"/>
    <w:rsid w:val="007660ED"/>
    <w:rPr>
      <w:rFonts w:ascii="Symbol" w:hAnsi="Symbol" w:hint="default"/>
    </w:rPr>
  </w:style>
  <w:style w:type="character" w:customStyle="1" w:styleId="WW8Num9z2">
    <w:name w:val="WW8Num9z2"/>
    <w:rsid w:val="007660ED"/>
    <w:rPr>
      <w:rFonts w:ascii="Wingdings" w:hAnsi="Wingdings" w:hint="default"/>
    </w:rPr>
  </w:style>
  <w:style w:type="character" w:customStyle="1" w:styleId="WW8Num9z4">
    <w:name w:val="WW8Num9z4"/>
    <w:rsid w:val="007660ED"/>
    <w:rPr>
      <w:rFonts w:ascii="Courier New" w:hAnsi="Courier New" w:cs="Courier New" w:hint="default"/>
    </w:rPr>
  </w:style>
  <w:style w:type="character" w:customStyle="1" w:styleId="WW8Num10z0">
    <w:name w:val="WW8Num10z0"/>
    <w:rsid w:val="007660ED"/>
    <w:rPr>
      <w:rFonts w:ascii="Symbol" w:hAnsi="Symbol" w:hint="default"/>
      <w:sz w:val="24"/>
    </w:rPr>
  </w:style>
  <w:style w:type="character" w:customStyle="1" w:styleId="WW8Num11z0">
    <w:name w:val="WW8Num11z0"/>
    <w:rsid w:val="007660ED"/>
    <w:rPr>
      <w:rFonts w:ascii="Times New Roman" w:hAnsi="Times New Roman" w:cs="Times New Roman" w:hint="default"/>
    </w:rPr>
  </w:style>
  <w:style w:type="character" w:customStyle="1" w:styleId="WW8Num12z0">
    <w:name w:val="WW8Num12z0"/>
    <w:rsid w:val="007660ED"/>
    <w:rPr>
      <w:rFonts w:ascii="Times New Roman" w:hAnsi="Times New Roman" w:cs="Times New Roman" w:hint="default"/>
    </w:rPr>
  </w:style>
  <w:style w:type="character" w:customStyle="1" w:styleId="WW8Num13z0">
    <w:name w:val="WW8Num13z0"/>
    <w:rsid w:val="007660ED"/>
    <w:rPr>
      <w:rFonts w:ascii="Symbol" w:hAnsi="Symbol" w:hint="default"/>
    </w:rPr>
  </w:style>
  <w:style w:type="character" w:customStyle="1" w:styleId="WW8Num14z0">
    <w:name w:val="WW8Num14z0"/>
    <w:rsid w:val="007660ED"/>
    <w:rPr>
      <w:rFonts w:ascii="Symbol" w:hAnsi="Symbol" w:hint="default"/>
    </w:rPr>
  </w:style>
  <w:style w:type="character" w:customStyle="1" w:styleId="WW8Num15z0">
    <w:name w:val="WW8Num15z0"/>
    <w:rsid w:val="007660ED"/>
    <w:rPr>
      <w:rFonts w:ascii="Symbol" w:hAnsi="Symbol" w:hint="default"/>
      <w:sz w:val="24"/>
    </w:rPr>
  </w:style>
  <w:style w:type="character" w:customStyle="1" w:styleId="WW8Num16z0">
    <w:name w:val="WW8Num16z0"/>
    <w:rsid w:val="007660ED"/>
    <w:rPr>
      <w:rFonts w:ascii="Symbol" w:hAnsi="Symbol" w:hint="default"/>
      <w:sz w:val="24"/>
    </w:rPr>
  </w:style>
  <w:style w:type="character" w:customStyle="1" w:styleId="WW8Num17z0">
    <w:name w:val="WW8Num17z0"/>
    <w:rsid w:val="007660ED"/>
    <w:rPr>
      <w:rFonts w:ascii="Symbol" w:hAnsi="Symbol" w:hint="default"/>
      <w:sz w:val="24"/>
    </w:rPr>
  </w:style>
  <w:style w:type="character" w:customStyle="1" w:styleId="WW8Num18z0">
    <w:name w:val="WW8Num18z0"/>
    <w:rsid w:val="007660ED"/>
    <w:rPr>
      <w:rFonts w:ascii="Symbol" w:hAnsi="Symbol" w:hint="default"/>
    </w:rPr>
  </w:style>
  <w:style w:type="character" w:customStyle="1" w:styleId="WW8Num19z0">
    <w:name w:val="WW8Num19z0"/>
    <w:rsid w:val="007660ED"/>
    <w:rPr>
      <w:rFonts w:ascii="Symbol" w:hAnsi="Symbol" w:hint="default"/>
      <w:sz w:val="24"/>
    </w:rPr>
  </w:style>
  <w:style w:type="character" w:customStyle="1" w:styleId="WW8Num20z0">
    <w:name w:val="WW8Num20z0"/>
    <w:rsid w:val="007660ED"/>
    <w:rPr>
      <w:rFonts w:ascii="Symbol" w:hAnsi="Symbol" w:hint="default"/>
      <w:sz w:val="24"/>
    </w:rPr>
  </w:style>
  <w:style w:type="character" w:customStyle="1" w:styleId="WW8Num21z0">
    <w:name w:val="WW8Num21z0"/>
    <w:rsid w:val="007660ED"/>
    <w:rPr>
      <w:rFonts w:ascii="Symbol" w:hAnsi="Symbol" w:hint="default"/>
    </w:rPr>
  </w:style>
  <w:style w:type="character" w:customStyle="1" w:styleId="WW8Num22z0">
    <w:name w:val="WW8Num22z0"/>
    <w:rsid w:val="007660ED"/>
    <w:rPr>
      <w:rFonts w:ascii="Symbol" w:hAnsi="Symbol" w:hint="default"/>
      <w:sz w:val="20"/>
    </w:rPr>
  </w:style>
  <w:style w:type="character" w:customStyle="1" w:styleId="WW8Num23z1">
    <w:name w:val="WW8Num23z1"/>
    <w:rsid w:val="007660ED"/>
    <w:rPr>
      <w:rFonts w:ascii="Times New Roman" w:eastAsia="Times New Roman" w:hAnsi="Times New Roman" w:cs="Times New Roman" w:hint="default"/>
      <w:color w:val="000000"/>
      <w:sz w:val="28"/>
    </w:rPr>
  </w:style>
  <w:style w:type="character" w:customStyle="1" w:styleId="WW8Num24z0">
    <w:name w:val="WW8Num24z0"/>
    <w:rsid w:val="007660ED"/>
    <w:rPr>
      <w:rFonts w:ascii="Symbol" w:hAnsi="Symbol" w:hint="default"/>
      <w:sz w:val="24"/>
    </w:rPr>
  </w:style>
  <w:style w:type="character" w:customStyle="1" w:styleId="WW8Num25z0">
    <w:name w:val="WW8Num25z0"/>
    <w:rsid w:val="007660ED"/>
    <w:rPr>
      <w:rFonts w:ascii="Symbol" w:hAnsi="Symbol" w:hint="default"/>
      <w:sz w:val="20"/>
    </w:rPr>
  </w:style>
  <w:style w:type="character" w:customStyle="1" w:styleId="WW8Num26z0">
    <w:name w:val="WW8Num26z0"/>
    <w:rsid w:val="007660ED"/>
    <w:rPr>
      <w:rFonts w:ascii="Symbol" w:hAnsi="Symbol" w:hint="default"/>
      <w:sz w:val="24"/>
    </w:rPr>
  </w:style>
  <w:style w:type="character" w:customStyle="1" w:styleId="WW8Num27z0">
    <w:name w:val="WW8Num27z0"/>
    <w:rsid w:val="007660ED"/>
    <w:rPr>
      <w:rFonts w:ascii="Symbol" w:hAnsi="Symbol" w:hint="default"/>
      <w:sz w:val="24"/>
    </w:rPr>
  </w:style>
  <w:style w:type="character" w:customStyle="1" w:styleId="WW8Num30z0">
    <w:name w:val="WW8Num30z0"/>
    <w:rsid w:val="007660ED"/>
    <w:rPr>
      <w:rFonts w:ascii="Symbol" w:hAnsi="Symbol" w:hint="default"/>
      <w:sz w:val="20"/>
    </w:rPr>
  </w:style>
  <w:style w:type="character" w:customStyle="1" w:styleId="WW8Num31z0">
    <w:name w:val="WW8Num31z0"/>
    <w:rsid w:val="007660ED"/>
    <w:rPr>
      <w:rFonts w:ascii="Symbol" w:hAnsi="Symbol" w:hint="default"/>
      <w:sz w:val="24"/>
    </w:rPr>
  </w:style>
  <w:style w:type="character" w:customStyle="1" w:styleId="WW8Num32z0">
    <w:name w:val="WW8Num32z0"/>
    <w:rsid w:val="007660ED"/>
    <w:rPr>
      <w:rFonts w:ascii="Symbol" w:hAnsi="Symbol" w:hint="default"/>
      <w:sz w:val="24"/>
    </w:rPr>
  </w:style>
  <w:style w:type="character" w:customStyle="1" w:styleId="WW8Num33z0">
    <w:name w:val="WW8Num33z0"/>
    <w:rsid w:val="007660ED"/>
    <w:rPr>
      <w:rFonts w:ascii="Symbol" w:hAnsi="Symbol" w:hint="default"/>
    </w:rPr>
  </w:style>
  <w:style w:type="character" w:customStyle="1" w:styleId="WW8Num34z0">
    <w:name w:val="WW8Num34z0"/>
    <w:rsid w:val="007660ED"/>
    <w:rPr>
      <w:rFonts w:ascii="Symbol" w:hAnsi="Symbol" w:hint="default"/>
      <w:sz w:val="24"/>
    </w:rPr>
  </w:style>
  <w:style w:type="character" w:customStyle="1" w:styleId="WW8Num35z0">
    <w:name w:val="WW8Num35z0"/>
    <w:rsid w:val="007660ED"/>
    <w:rPr>
      <w:rFonts w:ascii="Symbol" w:hAnsi="Symbol" w:hint="default"/>
    </w:rPr>
  </w:style>
  <w:style w:type="character" w:customStyle="1" w:styleId="WW8Num36z0">
    <w:name w:val="WW8Num36z0"/>
    <w:rsid w:val="007660ED"/>
    <w:rPr>
      <w:rFonts w:ascii="Symbol" w:hAnsi="Symbol" w:hint="default"/>
    </w:rPr>
  </w:style>
  <w:style w:type="character" w:customStyle="1" w:styleId="WW8Num38z0">
    <w:name w:val="WW8Num38z0"/>
    <w:rsid w:val="007660ED"/>
    <w:rPr>
      <w:rFonts w:ascii="Times New Roman" w:hAnsi="Times New Roman" w:cs="Times New Roman" w:hint="default"/>
    </w:rPr>
  </w:style>
  <w:style w:type="character" w:customStyle="1" w:styleId="WW8Num39z0">
    <w:name w:val="WW8Num39z0"/>
    <w:rsid w:val="007660ED"/>
    <w:rPr>
      <w:rFonts w:ascii="Symbol" w:hAnsi="Symbol" w:hint="default"/>
    </w:rPr>
  </w:style>
  <w:style w:type="character" w:customStyle="1" w:styleId="WW8Num40z0">
    <w:name w:val="WW8Num40z0"/>
    <w:rsid w:val="007660ED"/>
    <w:rPr>
      <w:rFonts w:ascii="Symbol" w:hAnsi="Symbol" w:hint="default"/>
      <w:sz w:val="24"/>
    </w:rPr>
  </w:style>
  <w:style w:type="character" w:customStyle="1" w:styleId="WW8Num42z0">
    <w:name w:val="WW8Num42z0"/>
    <w:rsid w:val="007660ED"/>
    <w:rPr>
      <w:rFonts w:ascii="Symbol" w:hAnsi="Symbol" w:hint="default"/>
    </w:rPr>
  </w:style>
  <w:style w:type="character" w:customStyle="1" w:styleId="37">
    <w:name w:val="Основной шрифт абзаца3"/>
    <w:rsid w:val="007660ED"/>
  </w:style>
  <w:style w:type="character" w:customStyle="1" w:styleId="WW8Num2z1">
    <w:name w:val="WW8Num2z1"/>
    <w:rsid w:val="007660ED"/>
    <w:rPr>
      <w:rFonts w:ascii="Courier New" w:hAnsi="Courier New" w:cs="Courier New" w:hint="default"/>
    </w:rPr>
  </w:style>
  <w:style w:type="character" w:customStyle="1" w:styleId="WW8Num2z2">
    <w:name w:val="WW8Num2z2"/>
    <w:rsid w:val="007660ED"/>
    <w:rPr>
      <w:rFonts w:ascii="Wingdings" w:hAnsi="Wingdings" w:hint="default"/>
    </w:rPr>
  </w:style>
  <w:style w:type="character" w:customStyle="1" w:styleId="WW8Num12z2">
    <w:name w:val="WW8Num12z2"/>
    <w:rsid w:val="007660ED"/>
    <w:rPr>
      <w:rFonts w:ascii="Wingdings" w:hAnsi="Wingdings" w:hint="default"/>
    </w:rPr>
  </w:style>
  <w:style w:type="character" w:customStyle="1" w:styleId="WW8Num12z4">
    <w:name w:val="WW8Num12z4"/>
    <w:rsid w:val="007660ED"/>
    <w:rPr>
      <w:rFonts w:ascii="Courier New" w:hAnsi="Courier New" w:cs="Courier New" w:hint="default"/>
    </w:rPr>
  </w:style>
  <w:style w:type="character" w:customStyle="1" w:styleId="WW8Num23z0">
    <w:name w:val="WW8Num23z0"/>
    <w:rsid w:val="007660ED"/>
    <w:rPr>
      <w:rFonts w:ascii="Times New Roman" w:hAnsi="Times New Roman" w:cs="Times New Roman" w:hint="default"/>
    </w:rPr>
  </w:style>
  <w:style w:type="character" w:customStyle="1" w:styleId="WW8Num28z0">
    <w:name w:val="WW8Num28z0"/>
    <w:rsid w:val="007660ED"/>
    <w:rPr>
      <w:rFonts w:ascii="Times New Roman" w:hAnsi="Times New Roman" w:cs="Times New Roman" w:hint="default"/>
    </w:rPr>
  </w:style>
  <w:style w:type="character" w:customStyle="1" w:styleId="WW8Num29z0">
    <w:name w:val="WW8Num29z0"/>
    <w:rsid w:val="007660ED"/>
    <w:rPr>
      <w:rFonts w:ascii="Symbol" w:hAnsi="Symbol" w:hint="default"/>
    </w:rPr>
  </w:style>
  <w:style w:type="character" w:customStyle="1" w:styleId="WW8Num30z1">
    <w:name w:val="WW8Num30z1"/>
    <w:rsid w:val="007660ED"/>
    <w:rPr>
      <w:rFonts w:ascii="Times New Roman" w:eastAsia="Times New Roman" w:hAnsi="Times New Roman" w:cs="Times New Roman" w:hint="default"/>
      <w:color w:val="000000"/>
      <w:sz w:val="28"/>
    </w:rPr>
  </w:style>
  <w:style w:type="character" w:customStyle="1" w:styleId="WW8Num32z1">
    <w:name w:val="WW8Num32z1"/>
    <w:rsid w:val="007660ED"/>
    <w:rPr>
      <w:rFonts w:ascii="Symbol" w:hAnsi="Symbol" w:hint="default"/>
      <w:sz w:val="24"/>
    </w:rPr>
  </w:style>
  <w:style w:type="character" w:customStyle="1" w:styleId="WW8Num40z1">
    <w:name w:val="WW8Num40z1"/>
    <w:rsid w:val="007660ED"/>
    <w:rPr>
      <w:rFonts w:ascii="Symbol" w:hAnsi="Symbol" w:hint="default"/>
      <w:sz w:val="24"/>
    </w:rPr>
  </w:style>
  <w:style w:type="character" w:customStyle="1" w:styleId="WW8Num41z0">
    <w:name w:val="WW8Num41z0"/>
    <w:rsid w:val="007660ED"/>
    <w:rPr>
      <w:rFonts w:ascii="Symbol" w:hAnsi="Symbol" w:hint="default"/>
      <w:sz w:val="24"/>
    </w:rPr>
  </w:style>
  <w:style w:type="character" w:customStyle="1" w:styleId="WW8Num43z0">
    <w:name w:val="WW8Num43z0"/>
    <w:rsid w:val="007660ED"/>
    <w:rPr>
      <w:rFonts w:ascii="Symbol" w:hAnsi="Symbol" w:hint="default"/>
    </w:rPr>
  </w:style>
  <w:style w:type="character" w:customStyle="1" w:styleId="WW8Num44z0">
    <w:name w:val="WW8Num44z0"/>
    <w:rsid w:val="007660ED"/>
    <w:rPr>
      <w:rFonts w:ascii="Symbol" w:hAnsi="Symbol" w:hint="default"/>
    </w:rPr>
  </w:style>
  <w:style w:type="character" w:customStyle="1" w:styleId="WW8Num45z0">
    <w:name w:val="WW8Num45z0"/>
    <w:rsid w:val="007660ED"/>
    <w:rPr>
      <w:rFonts w:ascii="Symbol" w:hAnsi="Symbol" w:hint="default"/>
    </w:rPr>
  </w:style>
  <w:style w:type="character" w:customStyle="1" w:styleId="WW8Num47z0">
    <w:name w:val="WW8Num47z0"/>
    <w:rsid w:val="007660ED"/>
    <w:rPr>
      <w:rFonts w:ascii="Symbol" w:hAnsi="Symbol" w:hint="default"/>
    </w:rPr>
  </w:style>
  <w:style w:type="character" w:customStyle="1" w:styleId="WW8Num48z0">
    <w:name w:val="WW8Num48z0"/>
    <w:rsid w:val="007660ED"/>
    <w:rPr>
      <w:rFonts w:ascii="Symbol" w:hAnsi="Symbol" w:hint="default"/>
    </w:rPr>
  </w:style>
  <w:style w:type="character" w:customStyle="1" w:styleId="WW8Num49z0">
    <w:name w:val="WW8Num49z0"/>
    <w:rsid w:val="007660ED"/>
    <w:rPr>
      <w:rFonts w:ascii="Symbol" w:hAnsi="Symbol" w:hint="default"/>
    </w:rPr>
  </w:style>
  <w:style w:type="character" w:customStyle="1" w:styleId="WW8Num51z0">
    <w:name w:val="WW8Num51z0"/>
    <w:rsid w:val="007660ED"/>
    <w:rPr>
      <w:rFonts w:ascii="Symbol" w:hAnsi="Symbol" w:hint="default"/>
    </w:rPr>
  </w:style>
  <w:style w:type="character" w:customStyle="1" w:styleId="27">
    <w:name w:val="Основной шрифт абзаца2"/>
    <w:rsid w:val="007660ED"/>
  </w:style>
  <w:style w:type="character" w:customStyle="1" w:styleId="WW8Num5z1">
    <w:name w:val="WW8Num5z1"/>
    <w:rsid w:val="007660ED"/>
    <w:rPr>
      <w:rFonts w:ascii="Courier New" w:hAnsi="Courier New" w:cs="Courier New" w:hint="default"/>
    </w:rPr>
  </w:style>
  <w:style w:type="character" w:customStyle="1" w:styleId="WW8Num5z2">
    <w:name w:val="WW8Num5z2"/>
    <w:rsid w:val="007660ED"/>
    <w:rPr>
      <w:rFonts w:ascii="Wingdings" w:hAnsi="Wingdings" w:hint="default"/>
    </w:rPr>
  </w:style>
  <w:style w:type="character" w:customStyle="1" w:styleId="WW8Num7z0">
    <w:name w:val="WW8Num7z0"/>
    <w:rsid w:val="007660ED"/>
    <w:rPr>
      <w:rFonts w:ascii="Symbol" w:hAnsi="Symbol" w:hint="default"/>
      <w:sz w:val="20"/>
    </w:rPr>
  </w:style>
  <w:style w:type="character" w:customStyle="1" w:styleId="WW8Num8z1">
    <w:name w:val="WW8Num8z1"/>
    <w:rsid w:val="007660ED"/>
    <w:rPr>
      <w:rFonts w:ascii="Times New Roman" w:eastAsia="Times New Roman" w:hAnsi="Times New Roman" w:cs="Times New Roman" w:hint="default"/>
      <w:color w:val="000000"/>
      <w:sz w:val="28"/>
    </w:rPr>
  </w:style>
  <w:style w:type="character" w:customStyle="1" w:styleId="WW8Num9z1">
    <w:name w:val="WW8Num9z1"/>
    <w:rsid w:val="007660ED"/>
    <w:rPr>
      <w:rFonts w:ascii="Courier New" w:hAnsi="Courier New" w:cs="Courier New" w:hint="default"/>
    </w:rPr>
  </w:style>
  <w:style w:type="character" w:customStyle="1" w:styleId="WW8Num21z2">
    <w:name w:val="WW8Num21z2"/>
    <w:rsid w:val="007660ED"/>
    <w:rPr>
      <w:rFonts w:ascii="Wingdings" w:hAnsi="Wingdings" w:hint="default"/>
    </w:rPr>
  </w:style>
  <w:style w:type="character" w:customStyle="1" w:styleId="WW8Num21z4">
    <w:name w:val="WW8Num21z4"/>
    <w:rsid w:val="007660ED"/>
    <w:rPr>
      <w:rFonts w:ascii="Courier New" w:hAnsi="Courier New" w:cs="Courier New" w:hint="default"/>
    </w:rPr>
  </w:style>
  <w:style w:type="character" w:customStyle="1" w:styleId="WW8Num28z1">
    <w:name w:val="WW8Num28z1"/>
    <w:rsid w:val="007660ED"/>
    <w:rPr>
      <w:rFonts w:ascii="Symbol" w:hAnsi="Symbol" w:hint="default"/>
      <w:sz w:val="24"/>
    </w:rPr>
  </w:style>
  <w:style w:type="character" w:customStyle="1" w:styleId="WW8Num29z1">
    <w:name w:val="WW8Num29z1"/>
    <w:rsid w:val="007660ED"/>
    <w:rPr>
      <w:rFonts w:ascii="Courier New" w:hAnsi="Courier New" w:cs="Courier New" w:hint="default"/>
    </w:rPr>
  </w:style>
  <w:style w:type="character" w:customStyle="1" w:styleId="WW8Num29z2">
    <w:name w:val="WW8Num29z2"/>
    <w:rsid w:val="007660ED"/>
    <w:rPr>
      <w:rFonts w:ascii="Wingdings" w:hAnsi="Wingdings" w:hint="default"/>
    </w:rPr>
  </w:style>
  <w:style w:type="character" w:customStyle="1" w:styleId="WW8Num35z1">
    <w:name w:val="WW8Num35z1"/>
    <w:rsid w:val="007660ED"/>
    <w:rPr>
      <w:rFonts w:ascii="Courier New" w:hAnsi="Courier New" w:cs="Courier New" w:hint="default"/>
    </w:rPr>
  </w:style>
  <w:style w:type="character" w:customStyle="1" w:styleId="WW8Num35z2">
    <w:name w:val="WW8Num35z2"/>
    <w:rsid w:val="007660ED"/>
    <w:rPr>
      <w:rFonts w:ascii="Wingdings" w:hAnsi="Wingdings" w:hint="default"/>
    </w:rPr>
  </w:style>
  <w:style w:type="character" w:customStyle="1" w:styleId="WW8Num36z1">
    <w:name w:val="WW8Num36z1"/>
    <w:rsid w:val="007660ED"/>
    <w:rPr>
      <w:rFonts w:ascii="Courier New" w:hAnsi="Courier New" w:cs="Courier New" w:hint="default"/>
    </w:rPr>
  </w:style>
  <w:style w:type="character" w:customStyle="1" w:styleId="WW8Num36z2">
    <w:name w:val="WW8Num36z2"/>
    <w:rsid w:val="007660ED"/>
    <w:rPr>
      <w:rFonts w:ascii="Wingdings" w:hAnsi="Wingdings" w:hint="default"/>
    </w:rPr>
  </w:style>
  <w:style w:type="character" w:customStyle="1" w:styleId="WW8Num37z0">
    <w:name w:val="WW8Num37z0"/>
    <w:rsid w:val="007660ED"/>
    <w:rPr>
      <w:rFonts w:ascii="Symbol" w:hAnsi="Symbol" w:hint="default"/>
    </w:rPr>
  </w:style>
  <w:style w:type="character" w:customStyle="1" w:styleId="WW8Num39z1">
    <w:name w:val="WW8Num39z1"/>
    <w:rsid w:val="007660ED"/>
    <w:rPr>
      <w:rFonts w:ascii="Courier New" w:hAnsi="Courier New" w:cs="Courier New" w:hint="default"/>
    </w:rPr>
  </w:style>
  <w:style w:type="character" w:customStyle="1" w:styleId="WW8Num39z2">
    <w:name w:val="WW8Num39z2"/>
    <w:rsid w:val="007660ED"/>
    <w:rPr>
      <w:rFonts w:ascii="Wingdings" w:hAnsi="Wingdings" w:hint="default"/>
    </w:rPr>
  </w:style>
  <w:style w:type="character" w:customStyle="1" w:styleId="WW8Num42z1">
    <w:name w:val="WW8Num42z1"/>
    <w:rsid w:val="007660ED"/>
    <w:rPr>
      <w:rFonts w:ascii="Courier New" w:hAnsi="Courier New" w:cs="Courier New" w:hint="default"/>
    </w:rPr>
  </w:style>
  <w:style w:type="character" w:customStyle="1" w:styleId="WW8Num42z2">
    <w:name w:val="WW8Num42z2"/>
    <w:rsid w:val="007660ED"/>
    <w:rPr>
      <w:rFonts w:ascii="Wingdings" w:hAnsi="Wingdings" w:hint="default"/>
    </w:rPr>
  </w:style>
  <w:style w:type="character" w:customStyle="1" w:styleId="WW8NumSt4z0">
    <w:name w:val="WW8NumSt4z0"/>
    <w:rsid w:val="007660ED"/>
    <w:rPr>
      <w:rFonts w:ascii="Times New Roman" w:hAnsi="Times New Roman" w:cs="Times New Roman" w:hint="default"/>
    </w:rPr>
  </w:style>
  <w:style w:type="character" w:customStyle="1" w:styleId="WW8NumSt5z0">
    <w:name w:val="WW8NumSt5z0"/>
    <w:rsid w:val="007660ED"/>
    <w:rPr>
      <w:rFonts w:ascii="Times New Roman" w:hAnsi="Times New Roman" w:cs="Times New Roman" w:hint="default"/>
    </w:rPr>
  </w:style>
  <w:style w:type="character" w:customStyle="1" w:styleId="WW8NumSt10z0">
    <w:name w:val="WW8NumSt10z0"/>
    <w:rsid w:val="007660ED"/>
    <w:rPr>
      <w:rFonts w:ascii="Times New Roman" w:hAnsi="Times New Roman" w:cs="Times New Roman" w:hint="default"/>
    </w:rPr>
  </w:style>
  <w:style w:type="character" w:customStyle="1" w:styleId="WW8NumSt29z0">
    <w:name w:val="WW8NumSt29z0"/>
    <w:rsid w:val="007660ED"/>
    <w:rPr>
      <w:rFonts w:ascii="Times New Roman" w:hAnsi="Times New Roman" w:cs="Times New Roman" w:hint="default"/>
    </w:rPr>
  </w:style>
  <w:style w:type="character" w:customStyle="1" w:styleId="1f0">
    <w:name w:val="Основной шрифт абзаца1"/>
    <w:rsid w:val="007660ED"/>
  </w:style>
  <w:style w:type="character" w:customStyle="1" w:styleId="aff3">
    <w:name w:val="Маркеры списка"/>
    <w:rsid w:val="007660ED"/>
    <w:rPr>
      <w:rFonts w:ascii="StarSymbol" w:hAnsi="StarSymbol" w:hint="default"/>
      <w:sz w:val="18"/>
    </w:rPr>
  </w:style>
  <w:style w:type="character" w:customStyle="1" w:styleId="FontStyle33">
    <w:name w:val="Font Style33"/>
    <w:rsid w:val="007660ED"/>
    <w:rPr>
      <w:rFonts w:ascii="Times New Roman" w:hAnsi="Times New Roman" w:cs="Times New Roman" w:hint="default"/>
      <w:sz w:val="22"/>
    </w:rPr>
  </w:style>
  <w:style w:type="character" w:customStyle="1" w:styleId="c1">
    <w:name w:val="c1"/>
    <w:rsid w:val="007660ED"/>
    <w:rPr>
      <w:rFonts w:ascii="Times New Roman" w:hAnsi="Times New Roman" w:cs="Times New Roman" w:hint="default"/>
    </w:rPr>
  </w:style>
  <w:style w:type="character" w:customStyle="1" w:styleId="c0">
    <w:name w:val="c0"/>
    <w:rsid w:val="007660ED"/>
  </w:style>
  <w:style w:type="character" w:customStyle="1" w:styleId="FontStyle12">
    <w:name w:val="Font Style12"/>
    <w:rsid w:val="007660ED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rsid w:val="007660ED"/>
  </w:style>
  <w:style w:type="character" w:customStyle="1" w:styleId="c2">
    <w:name w:val="c2"/>
    <w:rsid w:val="007660ED"/>
  </w:style>
  <w:style w:type="paragraph" w:customStyle="1" w:styleId="msonormalcxspmiddle">
    <w:name w:val="msonormalcxspmiddle"/>
    <w:basedOn w:val="a"/>
    <w:rsid w:val="007660ED"/>
    <w:pPr>
      <w:suppressAutoHyphens/>
      <w:spacing w:before="280" w:after="28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ar-SA"/>
    </w:rPr>
  </w:style>
  <w:style w:type="character" w:customStyle="1" w:styleId="FontStyle11">
    <w:name w:val="Font Style11"/>
    <w:rsid w:val="007660ED"/>
    <w:rPr>
      <w:rFonts w:ascii="Arial" w:hAnsi="Arial" w:cs="Arial" w:hint="default"/>
      <w:b/>
      <w:bCs w:val="0"/>
      <w:i/>
      <w:iCs w:val="0"/>
      <w:sz w:val="38"/>
    </w:rPr>
  </w:style>
  <w:style w:type="character" w:customStyle="1" w:styleId="FontStyle13">
    <w:name w:val="Font Style13"/>
    <w:rsid w:val="007660ED"/>
    <w:rPr>
      <w:rFonts w:ascii="Arial" w:hAnsi="Arial" w:cs="Arial" w:hint="default"/>
      <w:b/>
      <w:bCs w:val="0"/>
      <w:i/>
      <w:iCs w:val="0"/>
      <w:sz w:val="26"/>
    </w:rPr>
  </w:style>
  <w:style w:type="character" w:customStyle="1" w:styleId="HTML">
    <w:name w:val="Стандартный HTML Знак"/>
    <w:link w:val="HTML0"/>
    <w:locked/>
    <w:rsid w:val="007660ED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766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7660ED"/>
    <w:rPr>
      <w:rFonts w:ascii="Consolas" w:hAnsi="Consolas"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7660ED"/>
  </w:style>
  <w:style w:type="numbering" w:customStyle="1" w:styleId="111">
    <w:name w:val="Нет списка111"/>
    <w:next w:val="a2"/>
    <w:semiHidden/>
    <w:rsid w:val="007660ED"/>
  </w:style>
  <w:style w:type="character" w:styleId="aff4">
    <w:name w:val="annotation reference"/>
    <w:rsid w:val="007660ED"/>
    <w:rPr>
      <w:sz w:val="16"/>
      <w:szCs w:val="16"/>
    </w:rPr>
  </w:style>
  <w:style w:type="paragraph" w:styleId="aff5">
    <w:name w:val="annotation text"/>
    <w:basedOn w:val="a"/>
    <w:link w:val="aff6"/>
    <w:rsid w:val="007660ED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5"/>
    <w:rsid w:val="007660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rsid w:val="007660ED"/>
    <w:rPr>
      <w:b/>
      <w:bCs/>
    </w:rPr>
  </w:style>
  <w:style w:type="character" w:customStyle="1" w:styleId="aff8">
    <w:name w:val="Тема примечания Знак"/>
    <w:basedOn w:val="aff6"/>
    <w:link w:val="aff7"/>
    <w:rsid w:val="007660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9">
    <w:name w:val="No Spacing"/>
    <w:uiPriority w:val="1"/>
    <w:qFormat/>
    <w:rsid w:val="007660ED"/>
    <w:pPr>
      <w:spacing w:after="0" w:line="240" w:lineRule="auto"/>
    </w:pPr>
    <w:rPr>
      <w:rFonts w:eastAsiaTheme="minorEastAsia"/>
      <w:lang w:eastAsia="ru-RU"/>
    </w:rPr>
  </w:style>
  <w:style w:type="numbering" w:customStyle="1" w:styleId="WWNum1">
    <w:name w:val="WWNum1"/>
    <w:rsid w:val="007660ED"/>
    <w:pPr>
      <w:numPr>
        <w:numId w:val="6"/>
      </w:numPr>
    </w:pPr>
  </w:style>
  <w:style w:type="numbering" w:customStyle="1" w:styleId="WWNum2">
    <w:name w:val="WWNum2"/>
    <w:rsid w:val="007660ED"/>
    <w:pPr>
      <w:numPr>
        <w:numId w:val="7"/>
      </w:numPr>
    </w:pPr>
  </w:style>
  <w:style w:type="numbering" w:customStyle="1" w:styleId="WWNum3">
    <w:name w:val="WWNum3"/>
    <w:rsid w:val="007660ED"/>
    <w:pPr>
      <w:numPr>
        <w:numId w:val="8"/>
      </w:numPr>
    </w:pPr>
  </w:style>
  <w:style w:type="numbering" w:customStyle="1" w:styleId="WWNum11">
    <w:name w:val="WWNum11"/>
    <w:rsid w:val="007660ED"/>
    <w:pPr>
      <w:numPr>
        <w:numId w:val="9"/>
      </w:numPr>
    </w:pPr>
  </w:style>
  <w:style w:type="numbering" w:customStyle="1" w:styleId="WWNum7">
    <w:name w:val="WWNum7"/>
    <w:rsid w:val="007660ED"/>
    <w:pPr>
      <w:numPr>
        <w:numId w:val="10"/>
      </w:numPr>
    </w:pPr>
  </w:style>
  <w:style w:type="numbering" w:customStyle="1" w:styleId="WWNum8">
    <w:name w:val="WWNum8"/>
    <w:rsid w:val="007660ED"/>
    <w:pPr>
      <w:numPr>
        <w:numId w:val="11"/>
      </w:numPr>
    </w:pPr>
  </w:style>
  <w:style w:type="numbering" w:customStyle="1" w:styleId="WWNum9">
    <w:name w:val="WWNum9"/>
    <w:rsid w:val="007660ED"/>
    <w:pPr>
      <w:numPr>
        <w:numId w:val="12"/>
      </w:numPr>
    </w:pPr>
  </w:style>
  <w:style w:type="numbering" w:customStyle="1" w:styleId="WWNum10">
    <w:name w:val="WWNum10"/>
    <w:rsid w:val="007660ED"/>
    <w:pPr>
      <w:numPr>
        <w:numId w:val="13"/>
      </w:numPr>
    </w:pPr>
  </w:style>
  <w:style w:type="numbering" w:customStyle="1" w:styleId="WWNum4">
    <w:name w:val="WWNum4"/>
    <w:rsid w:val="007660ED"/>
    <w:pPr>
      <w:numPr>
        <w:numId w:val="14"/>
      </w:numPr>
    </w:pPr>
  </w:style>
  <w:style w:type="numbering" w:customStyle="1" w:styleId="WWNum5">
    <w:name w:val="WWNum5"/>
    <w:rsid w:val="007660ED"/>
    <w:pPr>
      <w:numPr>
        <w:numId w:val="15"/>
      </w:numPr>
    </w:pPr>
  </w:style>
  <w:style w:type="numbering" w:customStyle="1" w:styleId="WWNum6">
    <w:name w:val="WWNum6"/>
    <w:rsid w:val="007660ED"/>
    <w:pPr>
      <w:numPr>
        <w:numId w:val="16"/>
      </w:numPr>
    </w:pPr>
  </w:style>
  <w:style w:type="numbering" w:customStyle="1" w:styleId="WWNum12">
    <w:name w:val="WWNum12"/>
    <w:rsid w:val="007660ED"/>
    <w:pPr>
      <w:numPr>
        <w:numId w:val="17"/>
      </w:numPr>
    </w:pPr>
  </w:style>
  <w:style w:type="numbering" w:customStyle="1" w:styleId="WWNum13">
    <w:name w:val="WWNum13"/>
    <w:rsid w:val="007660ED"/>
    <w:pPr>
      <w:numPr>
        <w:numId w:val="18"/>
      </w:numPr>
    </w:pPr>
  </w:style>
  <w:style w:type="character" w:customStyle="1" w:styleId="a7">
    <w:name w:val="Абзац списка Знак"/>
    <w:link w:val="a6"/>
    <w:uiPriority w:val="34"/>
    <w:locked/>
    <w:rsid w:val="00B15C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D629-4275-498A-A5B2-001F3F98C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4041</Words>
  <Characters>23040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ПК</cp:lastModifiedBy>
  <cp:revision>22</cp:revision>
  <cp:lastPrinted>2025-10-13T06:22:00Z</cp:lastPrinted>
  <dcterms:created xsi:type="dcterms:W3CDTF">2025-09-09T06:04:00Z</dcterms:created>
  <dcterms:modified xsi:type="dcterms:W3CDTF">2025-10-13T07:09:00Z</dcterms:modified>
</cp:coreProperties>
</file>